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278B0" w14:textId="73DE475B" w:rsidR="00B836B9" w:rsidRDefault="00B836B9" w:rsidP="00BE15BB">
      <w:pPr>
        <w:pStyle w:val="1pt"/>
        <w:sectPr w:rsidR="00B836B9" w:rsidSect="00E96991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136B3F" w:rsidRPr="00123AA1" w14:paraId="5568470B" w14:textId="77777777" w:rsidTr="00136B3F">
        <w:trPr>
          <w:trHeight w:val="284"/>
        </w:trPr>
        <w:tc>
          <w:tcPr>
            <w:tcW w:w="5102" w:type="dxa"/>
            <w:vMerge w:val="restart"/>
          </w:tcPr>
          <w:sdt>
            <w:sdtPr>
              <w:tag w:val="AddressBlock"/>
              <w:id w:val="-2072954662"/>
              <w:lock w:val="contentLocked"/>
              <w:placeholder>
                <w:docPart w:val="06ADC056DE7B40848EB80B3B93F8C7CB"/>
              </w:placeholder>
              <w:dataBinding w:prefixMappings="xmlns:ns='http://schemas.officeatwork.com/CustomXMLPart'" w:xpath="/ns:officeatwork/ns:AddressBlock" w:storeItemID="{C9EF7656-0210-462C-829B-A9AFE99E1459}"/>
              <w:text w:multiLine="1"/>
            </w:sdtPr>
            <w:sdtEndPr/>
            <w:sdtContent>
              <w:p w14:paraId="1AAC0C80" w14:textId="26777AB5" w:rsidR="00136B3F" w:rsidRPr="00123AA1" w:rsidRDefault="006742CA" w:rsidP="007B2A4D">
                <w:pPr>
                  <w:pStyle w:val="Text85pt"/>
                </w:pPr>
                <w:r>
                  <w:t xml:space="preserve">Gesundheits-, Sozial- und Integrationsdirektion   </w:t>
                </w:r>
                <w:r>
                  <w:br/>
                  <w:t xml:space="preserve">Amt für Integration und Soziales   </w:t>
                </w:r>
              </w:p>
            </w:sdtContent>
          </w:sdt>
        </w:tc>
      </w:tr>
      <w:tr w:rsidR="00136B3F" w:rsidRPr="00123AA1" w14:paraId="193CD4F0" w14:textId="77777777" w:rsidTr="00136B3F">
        <w:trPr>
          <w:trHeight w:val="284"/>
        </w:trPr>
        <w:tc>
          <w:tcPr>
            <w:tcW w:w="5102" w:type="dxa"/>
            <w:vMerge/>
          </w:tcPr>
          <w:p w14:paraId="1C7A41D9" w14:textId="77777777" w:rsidR="00136B3F" w:rsidRPr="00123AA1" w:rsidRDefault="00136B3F" w:rsidP="007B2A4D"/>
        </w:tc>
      </w:tr>
      <w:tr w:rsidR="00136B3F" w:rsidRPr="00123AA1" w14:paraId="19A44973" w14:textId="77777777" w:rsidTr="00136B3F">
        <w:trPr>
          <w:trHeight w:val="284"/>
        </w:trPr>
        <w:tc>
          <w:tcPr>
            <w:tcW w:w="5102" w:type="dxa"/>
            <w:vMerge/>
          </w:tcPr>
          <w:p w14:paraId="4DC1AA04" w14:textId="77777777" w:rsidR="00136B3F" w:rsidRPr="00123AA1" w:rsidRDefault="00136B3F" w:rsidP="007B2A4D"/>
        </w:tc>
      </w:tr>
    </w:tbl>
    <w:p w14:paraId="4EA28D21" w14:textId="77777777" w:rsidR="006742CA" w:rsidRPr="00DC14FD" w:rsidRDefault="006742CA" w:rsidP="006742CA">
      <w:pPr>
        <w:pStyle w:val="Titel-GEF"/>
        <w:spacing w:before="600"/>
        <w:rPr>
          <w:rFonts w:cs="Arial"/>
          <w:color w:val="FF0000"/>
          <w:sz w:val="40"/>
        </w:rPr>
      </w:pPr>
      <w:bookmarkStart w:id="0" w:name="Titel"/>
      <w:r w:rsidRPr="00DC14FD">
        <w:rPr>
          <w:rFonts w:cs="Arial"/>
          <w:color w:val="FF0000"/>
          <w:sz w:val="40"/>
        </w:rPr>
        <w:t>Wie beantrage ich Betreuungs-Gutscheine?</w:t>
      </w:r>
    </w:p>
    <w:p w14:paraId="4D0D0859" w14:textId="77777777" w:rsidR="006742CA" w:rsidRPr="00DC14FD" w:rsidRDefault="006742CA" w:rsidP="006742CA">
      <w:pPr>
        <w:pStyle w:val="Titel-GEF"/>
        <w:rPr>
          <w:rFonts w:cs="Arial"/>
          <w:color w:val="FF0000"/>
          <w:sz w:val="40"/>
        </w:rPr>
      </w:pPr>
      <w:r w:rsidRPr="00DC14FD">
        <w:rPr>
          <w:rFonts w:cs="Arial"/>
          <w:color w:val="FF0000"/>
          <w:sz w:val="40"/>
        </w:rPr>
        <w:t>Eine Anleitung in leicht verständlicher Sprache</w:t>
      </w:r>
    </w:p>
    <w:p w14:paraId="0806249D" w14:textId="77777777" w:rsidR="006742CA" w:rsidRPr="00DC14FD" w:rsidRDefault="006742CA" w:rsidP="006742CA">
      <w:pPr>
        <w:rPr>
          <w:rFonts w:cs="Arial"/>
        </w:rPr>
      </w:pPr>
    </w:p>
    <w:p w14:paraId="6EB74C30" w14:textId="77777777" w:rsidR="006742CA" w:rsidRPr="00DC14FD" w:rsidRDefault="006742CA" w:rsidP="006742CA">
      <w:pPr>
        <w:rPr>
          <w:rFonts w:cs="Arial"/>
        </w:rPr>
      </w:pPr>
      <w:r w:rsidRPr="00DC14FD">
        <w:rPr>
          <w:rFonts w:eastAsia="Calibri" w:cs="Arial"/>
          <w:noProof/>
          <w:sz w:val="28"/>
          <w:szCs w:val="28"/>
          <w:lang w:eastAsia="de-CH"/>
        </w:rPr>
        <w:drawing>
          <wp:inline distT="0" distB="0" distL="0" distR="0" wp14:anchorId="055FCD8F" wp14:editId="0E17D43C">
            <wp:extent cx="5808022" cy="3877056"/>
            <wp:effectExtent l="0" t="0" r="254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26" cy="38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de-DE"/>
        </w:rPr>
        <w:id w:val="-1537503241"/>
        <w:docPartObj>
          <w:docPartGallery w:val="Table of Contents"/>
          <w:docPartUnique/>
        </w:docPartObj>
      </w:sdtPr>
      <w:sdtEndPr>
        <w:rPr>
          <w:b/>
          <w:bCs/>
          <w:sz w:val="17"/>
        </w:rPr>
      </w:sdtEndPr>
      <w:sdtContent>
        <w:p w14:paraId="08F2AD46" w14:textId="77777777" w:rsidR="006742CA" w:rsidRPr="00390E9F" w:rsidRDefault="006742CA" w:rsidP="006742CA">
          <w:pPr>
            <w:pStyle w:val="Inhaltsverzeichnisberschrift"/>
            <w:spacing w:before="360"/>
            <w:rPr>
              <w:rFonts w:cs="Arial"/>
              <w:sz w:val="26"/>
              <w:szCs w:val="26"/>
            </w:rPr>
          </w:pPr>
          <w:r w:rsidRPr="00390E9F">
            <w:rPr>
              <w:rFonts w:cs="Arial"/>
              <w:sz w:val="26"/>
              <w:szCs w:val="26"/>
              <w:lang w:val="de-DE"/>
            </w:rPr>
            <w:t>Inhaltsverzeichnis</w:t>
          </w:r>
        </w:p>
        <w:p w14:paraId="5CD106AD" w14:textId="2BB186DF" w:rsidR="00E96991" w:rsidRDefault="006742C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begin"/>
          </w:r>
          <w:r w:rsidRPr="00390E9F">
            <w:rPr>
              <w:rFonts w:cs="Arial"/>
              <w:sz w:val="26"/>
              <w:szCs w:val="26"/>
            </w:rPr>
            <w:instrText xml:space="preserve"> TOC \o "1-3" \h \z \u </w:instrText>
          </w: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separate"/>
          </w:r>
          <w:hyperlink w:anchor="_Toc46326145" w:history="1">
            <w:r w:rsidR="00E96991" w:rsidRPr="00FE4A24">
              <w:rPr>
                <w:rStyle w:val="Hyperlink"/>
                <w:rFonts w:cs="Arial"/>
                <w:noProof/>
              </w:rPr>
              <w:t>1.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sind Betreuungs-Gutscheine?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_Toc46326145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59FA101C" w14:textId="29B29D02" w:rsidR="00E96991" w:rsidRDefault="009028EB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46" w:history="1">
            <w:r w:rsidR="00E96991" w:rsidRPr="00FE4A24">
              <w:rPr>
                <w:rStyle w:val="Hyperlink"/>
                <w:rFonts w:cs="Arial"/>
                <w:noProof/>
              </w:rPr>
              <w:t>2.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Wer bekommt einen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_Toc46326146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948E646" w14:textId="22272A99" w:rsidR="00E96991" w:rsidRDefault="009028EB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7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bedeutet Bedarf?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_Toc46326147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CB6FF0C" w14:textId="7EA7A8FA" w:rsidR="00E96991" w:rsidRDefault="009028EB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8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gross ist das Pensum?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_Toc46326148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3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3632D41" w14:textId="0F94450C" w:rsidR="00E96991" w:rsidRDefault="009028EB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9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Andere Gründe für einen Bedarf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_Toc46326149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ECBCB71" w14:textId="7760DD02" w:rsidR="00E96991" w:rsidRDefault="009028EB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0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hoch ist der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_Toc46326150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B4863B3" w14:textId="18F4A067" w:rsidR="00E96991" w:rsidRDefault="009028EB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1" w:history="1">
            <w:r w:rsidR="00E96991" w:rsidRPr="00FE4A24">
              <w:rPr>
                <w:rStyle w:val="Hyperlink"/>
                <w:rFonts w:cs="Arial"/>
                <w:noProof/>
              </w:rPr>
              <w:t>3.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können Sie einen Betreuungs-Gutschein beantragen?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_Toc46326151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5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325A5F6" w14:textId="5C835BB2" w:rsidR="00E96991" w:rsidRDefault="009028EB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2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passiert dann?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_Toc46326152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16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65CC9B3" w14:textId="7867DE26" w:rsidR="00E96991" w:rsidRDefault="009028EB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3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Hat Ihr Kind besondere Bedürfnisse?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_Toc46326153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0B2B11F" w14:textId="7F48CD2D" w:rsidR="00E96991" w:rsidRDefault="009028EB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4" w:history="1">
            <w:r w:rsidR="00E96991" w:rsidRPr="00FE4A24">
              <w:rPr>
                <w:rStyle w:val="Hyperlink"/>
                <w:rFonts w:cs="Arial"/>
                <w:noProof/>
              </w:rPr>
              <w:t>4.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Hilfe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_Toc46326154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424852D1" w14:textId="545BB239" w:rsidR="006742CA" w:rsidRPr="00DC14FD" w:rsidRDefault="006742CA" w:rsidP="006742CA">
          <w:pPr>
            <w:pStyle w:val="Verzeichnis1"/>
            <w:tabs>
              <w:tab w:val="left" w:pos="8789"/>
            </w:tabs>
            <w:rPr>
              <w:rFonts w:cs="Arial"/>
              <w:b w:val="0"/>
              <w:bCs w:val="0"/>
              <w:sz w:val="28"/>
              <w:szCs w:val="28"/>
              <w:lang w:val="de-DE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  <w:lang w:val="de-DE"/>
            </w:rPr>
            <w:fldChar w:fldCharType="end"/>
          </w:r>
        </w:p>
      </w:sdtContent>
    </w:sdt>
    <w:p w14:paraId="6B9DE833" w14:textId="77777777" w:rsidR="006742CA" w:rsidRPr="00DC14FD" w:rsidRDefault="006742CA" w:rsidP="006742CA">
      <w:pPr>
        <w:spacing w:line="240" w:lineRule="auto"/>
        <w:rPr>
          <w:rFonts w:cs="Arial"/>
        </w:rPr>
      </w:pPr>
      <w:r w:rsidRPr="00DC14FD">
        <w:rPr>
          <w:rFonts w:cs="Arial"/>
        </w:rPr>
        <w:br w:type="page"/>
      </w:r>
    </w:p>
    <w:p w14:paraId="23E1E949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</w:rPr>
      </w:pPr>
      <w:bookmarkStart w:id="1" w:name="_Toc46326145"/>
      <w:r w:rsidRPr="00DC14FD">
        <w:rPr>
          <w:rFonts w:cs="Arial"/>
          <w:color w:val="FF0000"/>
          <w:sz w:val="28"/>
        </w:rPr>
        <w:lastRenderedPageBreak/>
        <w:t>Was sind Betreuungs-Gutscheine?</w:t>
      </w:r>
      <w:bookmarkEnd w:id="1"/>
    </w:p>
    <w:p w14:paraId="2CBF59A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Betreuung von Kindern in einer Kita </w:t>
      </w:r>
    </w:p>
    <w:p w14:paraId="43DE53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in einer Tagesfamilie ist teuer. </w:t>
      </w:r>
    </w:p>
    <w:p w14:paraId="4339F3D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nicht so viel verdienen, </w:t>
      </w:r>
    </w:p>
    <w:p w14:paraId="214B6D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einen Betreuungs-Gutschein erhalten. </w:t>
      </w:r>
    </w:p>
    <w:p w14:paraId="65B843C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Ein Teil der Kosten für die Kita </w:t>
      </w:r>
    </w:p>
    <w:p w14:paraId="690DD24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die Tagesfamilie wird von der Gemeinde bezahlt.</w:t>
      </w:r>
    </w:p>
    <w:p w14:paraId="5249FB70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Wichtig:</w:t>
      </w:r>
      <w:r w:rsidRPr="00DC14FD">
        <w:rPr>
          <w:rFonts w:cs="Arial"/>
          <w:sz w:val="28"/>
          <w:szCs w:val="28"/>
        </w:rPr>
        <w:t xml:space="preserve"> Es gibt nicht in allen Gemeinden im Kanton Bern Betreuungs-Gutscheine. </w:t>
      </w:r>
    </w:p>
    <w:p w14:paraId="7B3FD04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Und nicht alle Kitas oder Tagesfamilien nehmen Betreuungs-Gutscheine an.</w:t>
      </w:r>
    </w:p>
    <w:p w14:paraId="5A251BE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Diese Broschüre beantwortet folgende Fragen:</w:t>
      </w:r>
    </w:p>
    <w:p w14:paraId="5CACB2CD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Habe ich Anspruch auf einen Betreuungs-Gutschein? </w:t>
      </w:r>
    </w:p>
    <w:p w14:paraId="685457A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kann ich einen Betreuungs-Gutschein beantragen? </w:t>
      </w:r>
    </w:p>
    <w:p w14:paraId="06B3CB8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Gibt es in meiner Gemeinde Betreuungs-Gutscheine?</w:t>
      </w:r>
    </w:p>
    <w:p w14:paraId="3A93F1C7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kann ich den Betreuungs-Gutschein einlösen? </w:t>
      </w:r>
    </w:p>
    <w:p w14:paraId="58AF432C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0" w:line="276" w:lineRule="auto"/>
        <w:rPr>
          <w:rFonts w:cs="Arial"/>
          <w:color w:val="FF0000"/>
          <w:sz w:val="28"/>
        </w:rPr>
      </w:pPr>
      <w:bookmarkStart w:id="2" w:name="_Toc46326146"/>
      <w:r w:rsidRPr="00DC14FD">
        <w:rPr>
          <w:rFonts w:cs="Arial"/>
          <w:color w:val="FF0000"/>
          <w:sz w:val="28"/>
        </w:rPr>
        <w:t>Wer bekommt einen Betreuungs-Gutschein?</w:t>
      </w:r>
      <w:bookmarkEnd w:id="2"/>
    </w:p>
    <w:p w14:paraId="56B0CDB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Eltern bekommen einen Gutschein. </w:t>
      </w:r>
    </w:p>
    <w:p w14:paraId="57CFEFE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bekommen einen Betreuungs-Gutschein, </w:t>
      </w:r>
    </w:p>
    <w:p w14:paraId="5F33E4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verschiedene Bedingungen erfüllt sind. </w:t>
      </w:r>
    </w:p>
    <w:p w14:paraId="64CF5CE6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Welche Bedingungen müssen erfüllt sein?</w:t>
      </w:r>
    </w:p>
    <w:p w14:paraId="022BD6F3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Ihrer Gemeinde gibt es Betreuungs-Gutscheine.</w:t>
      </w:r>
    </w:p>
    <w:p w14:paraId="66E1D143" w14:textId="77777777" w:rsidR="006742CA" w:rsidRPr="005F4E9A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 Kita oder Tagesfamilie hat einen freien Platz </w:t>
      </w:r>
      <w:r w:rsidRPr="005F4E9A">
        <w:rPr>
          <w:rFonts w:cs="Arial"/>
          <w:sz w:val="28"/>
          <w:szCs w:val="28"/>
        </w:rPr>
        <w:t>und nimmt Betreuungs-Gutscheine an.</w:t>
      </w:r>
    </w:p>
    <w:p w14:paraId="0025DEE6" w14:textId="4B04B76C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darauf an</w:t>
      </w:r>
      <w:r w:rsidR="003E59DA">
        <w:rPr>
          <w:rFonts w:cs="Arial"/>
          <w:sz w:val="28"/>
          <w:szCs w:val="28"/>
        </w:rPr>
        <w:t>,</w:t>
      </w:r>
      <w:r w:rsidRPr="00DC14FD">
        <w:rPr>
          <w:rFonts w:cs="Arial"/>
          <w:sz w:val="28"/>
          <w:szCs w:val="28"/>
        </w:rPr>
        <w:t xml:space="preserve"> wie viel Sie verdienen. </w:t>
      </w:r>
    </w:p>
    <w:p w14:paraId="47E4C2B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haben einen Bedarf. </w:t>
      </w:r>
    </w:p>
    <w:p w14:paraId="2E0EEA48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3" w:name="_Toc46326147"/>
      <w:r w:rsidRPr="00DC14FD">
        <w:rPr>
          <w:rFonts w:cs="Arial"/>
          <w:sz w:val="28"/>
          <w:szCs w:val="28"/>
        </w:rPr>
        <w:t>Was bedeutet Bedarf?</w:t>
      </w:r>
      <w:bookmarkEnd w:id="3"/>
    </w:p>
    <w:p w14:paraId="0D3EA16E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Bedarf heisst: </w:t>
      </w:r>
    </w:p>
    <w:p w14:paraId="36C3A13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brauchen die Kinderbetreuung in einer Kita oder Tagesfamilie. </w:t>
      </w:r>
    </w:p>
    <w:p w14:paraId="0A0BE9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können nicht jeden Tag selber zu Ihrem Kind schauen.</w:t>
      </w:r>
      <w:r w:rsidRPr="00DC14FD">
        <w:rPr>
          <w:rFonts w:cs="Arial"/>
          <w:sz w:val="28"/>
          <w:szCs w:val="28"/>
        </w:rPr>
        <w:br w:type="page"/>
      </w:r>
    </w:p>
    <w:p w14:paraId="06139537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In diesen Situationen haben Sie Bedarf: </w:t>
      </w:r>
    </w:p>
    <w:p w14:paraId="38501B60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arbeiten.</w:t>
      </w:r>
    </w:p>
    <w:p w14:paraId="7436F4C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 suchen.</w:t>
      </w:r>
    </w:p>
    <w:p w14:paraId="7B59A4B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Ausbildung oder eine Weiterbildung machen. </w:t>
      </w:r>
    </w:p>
    <w:p w14:paraId="39114804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an einem Integrations-Programm oder einem Beschäftigungs-Programm teilnehmen.</w:t>
      </w:r>
    </w:p>
    <w:p w14:paraId="67049033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gesundheitliche Probleme haben oder jemanden pflegen. </w:t>
      </w:r>
    </w:p>
    <w:p w14:paraId="351CF10F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</w:rPr>
      </w:pPr>
      <w:bookmarkStart w:id="4" w:name="_Toc46326148"/>
      <w:r w:rsidRPr="00DC14FD">
        <w:rPr>
          <w:rFonts w:cs="Arial"/>
          <w:sz w:val="28"/>
          <w:szCs w:val="28"/>
        </w:rPr>
        <w:t>Wie gross ist das Pensum?</w:t>
      </w:r>
      <w:bookmarkEnd w:id="4"/>
      <w:r w:rsidRPr="00DC14FD">
        <w:rPr>
          <w:rFonts w:cs="Arial"/>
          <w:sz w:val="28"/>
          <w:szCs w:val="28"/>
        </w:rPr>
        <w:t xml:space="preserve"> </w:t>
      </w:r>
    </w:p>
    <w:p w14:paraId="3258A1F2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beschäftigt sind. </w:t>
      </w:r>
    </w:p>
    <w:p w14:paraId="0D497E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Zum Beispiel: Wie viel Sie arbeiten. </w:t>
      </w:r>
    </w:p>
    <w:p w14:paraId="5775C15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wie viel Sie Arbeit suchen. </w:t>
      </w:r>
    </w:p>
    <w:p w14:paraId="5B861F4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gelten diese Regeln:</w:t>
      </w:r>
    </w:p>
    <w:p w14:paraId="436B0BB6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Eltern von einem Vorschulkind müssen zusammen ein Pensum von 120% oder mehr haben. Alleinerziehende Eltern 20% oder mehr. </w:t>
      </w:r>
    </w:p>
    <w:p w14:paraId="7CAD16EF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Eltern von Kindern im Kindergarten oder älter müssen zusammen ein Pensum von 140% haben. Alleinerziehende Eltern 40% oder mehr.</w:t>
      </w:r>
    </w:p>
    <w:p w14:paraId="1755DC8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53F97A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24CA989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arbeitet 100%. </w:t>
      </w:r>
    </w:p>
    <w:p w14:paraId="0B4B8D2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ist arbeitslos. </w:t>
      </w:r>
    </w:p>
    <w:p w14:paraId="6C71E30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sucht Arbeit für 40%. </w:t>
      </w:r>
    </w:p>
    <w:p w14:paraId="681FA5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 xml:space="preserve">haben </w:t>
      </w:r>
      <w:r w:rsidRPr="00DC14FD">
        <w:rPr>
          <w:rFonts w:cs="Arial"/>
          <w:sz w:val="28"/>
          <w:szCs w:val="28"/>
        </w:rPr>
        <w:t xml:space="preserve">dann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 xml:space="preserve">mehr als 120%. </w:t>
      </w:r>
    </w:p>
    <w:p w14:paraId="210A4EB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Die Eltern haben Bedarf. </w:t>
      </w:r>
    </w:p>
    <w:p w14:paraId="237A882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einen Gutschein beantragen. </w:t>
      </w:r>
    </w:p>
    <w:p w14:paraId="2EC68A4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2 </w:t>
      </w:r>
    </w:p>
    <w:p w14:paraId="11B28EAC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nimmt zu 80% an einem Beschäftigungs-Programm teil. </w:t>
      </w:r>
    </w:p>
    <w:p w14:paraId="0A1812A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möchte im Moment nicht arbeiten. </w:t>
      </w:r>
    </w:p>
    <w:p w14:paraId="58909D6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>haben</w:t>
      </w:r>
      <w:r w:rsidRPr="00DC14FD">
        <w:rPr>
          <w:rFonts w:cs="Arial"/>
          <w:sz w:val="28"/>
          <w:szCs w:val="28"/>
        </w:rPr>
        <w:t xml:space="preserve">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>weniger als 1</w:t>
      </w:r>
      <w:r w:rsidR="00897F01">
        <w:rPr>
          <w:rFonts w:cs="Arial"/>
          <w:sz w:val="28"/>
          <w:szCs w:val="28"/>
        </w:rPr>
        <w:t>2</w:t>
      </w:r>
      <w:r w:rsidRPr="00DC14FD">
        <w:rPr>
          <w:rFonts w:cs="Arial"/>
          <w:sz w:val="28"/>
          <w:szCs w:val="28"/>
        </w:rPr>
        <w:t xml:space="preserve">0%. </w:t>
      </w:r>
    </w:p>
    <w:p w14:paraId="3EF2971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Die Eltern haben keinen Bedarf. </w:t>
      </w:r>
    </w:p>
    <w:p w14:paraId="7B9B02B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keinen Gutschein erhalten. </w:t>
      </w:r>
    </w:p>
    <w:p w14:paraId="04C399D2" w14:textId="77777777" w:rsidR="004D67DE" w:rsidRDefault="004D67DE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EF0CC74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200" w:after="120" w:line="276" w:lineRule="auto"/>
        <w:rPr>
          <w:rFonts w:cs="Arial"/>
          <w:sz w:val="28"/>
          <w:szCs w:val="28"/>
        </w:rPr>
      </w:pPr>
      <w:bookmarkStart w:id="5" w:name="_Toc46326149"/>
      <w:r w:rsidRPr="00DC14FD">
        <w:rPr>
          <w:rFonts w:cs="Arial"/>
          <w:sz w:val="28"/>
          <w:szCs w:val="28"/>
        </w:rPr>
        <w:lastRenderedPageBreak/>
        <w:t>Andere Gründe für einen Bedarf</w:t>
      </w:r>
      <w:bookmarkEnd w:id="5"/>
    </w:p>
    <w:p w14:paraId="56E05CB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gibt noch einen Bedarf. </w:t>
      </w:r>
    </w:p>
    <w:p w14:paraId="785121B4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Dort ist es egal wie viel Sie arbeiten. </w:t>
      </w:r>
    </w:p>
    <w:p w14:paraId="5B86FF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Ihr Kind wegen der </w:t>
      </w:r>
      <w:r w:rsidRPr="00DC14FD">
        <w:rPr>
          <w:rFonts w:cs="Arial"/>
          <w:b/>
          <w:sz w:val="28"/>
          <w:szCs w:val="28"/>
        </w:rPr>
        <w:t>Sprache oder aus sozialen Gründen</w:t>
      </w:r>
      <w:r w:rsidRPr="00DC14FD">
        <w:rPr>
          <w:rFonts w:cs="Arial"/>
          <w:sz w:val="28"/>
          <w:szCs w:val="28"/>
        </w:rPr>
        <w:t xml:space="preserve"> in die Kita gehen soll. </w:t>
      </w:r>
    </w:p>
    <w:p w14:paraId="64F3C8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Dafür bekommen Sie auch einen Betreuungs-Gutschein. </w:t>
      </w:r>
    </w:p>
    <w:p w14:paraId="77571F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dafür bei der Mütter- und Väterberatung oder beim Sozialdienst nach.</w:t>
      </w:r>
    </w:p>
    <w:p w14:paraId="646E337B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</w:rPr>
      </w:pPr>
      <w:bookmarkStart w:id="6" w:name="_Toc46326150"/>
      <w:r w:rsidRPr="00DC14FD">
        <w:rPr>
          <w:rFonts w:cs="Arial"/>
          <w:sz w:val="28"/>
          <w:szCs w:val="28"/>
        </w:rPr>
        <w:t>Wie hoch ist der Betreuungs-Gutschein?</w:t>
      </w:r>
      <w:bookmarkEnd w:id="6"/>
    </w:p>
    <w:p w14:paraId="72B9D98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Betreuungs-Gutschein ist nicht für alle Familien gleich hoch. </w:t>
      </w:r>
    </w:p>
    <w:p w14:paraId="5EDC480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verdienen </w:t>
      </w:r>
    </w:p>
    <w:p w14:paraId="43C3D8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wie viele Kinder Sie haben. </w:t>
      </w:r>
    </w:p>
    <w:p w14:paraId="4B52F46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auch darauf an, wie alt das Kind ist</w:t>
      </w:r>
    </w:p>
    <w:p w14:paraId="4876608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ob das Kind in eine Kita oder zu einer Tagesfamilie geht. </w:t>
      </w:r>
    </w:p>
    <w:p w14:paraId="0062818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müssen mehr bezahlen, wenn Sie genug Einkommen oder Vermögen haben.</w:t>
      </w:r>
    </w:p>
    <w:p w14:paraId="5E0FC10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1D6D111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7C35AEFD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verdienen sehr wenig </w:t>
      </w:r>
    </w:p>
    <w:p w14:paraId="328727F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Sie beziehen Sozialhilfe.</w:t>
      </w:r>
    </w:p>
    <w:p w14:paraId="06159CA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Sie bekommen einen grossen Gutschein. </w:t>
      </w:r>
    </w:p>
    <w:p w14:paraId="06269B2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Beispiel 2</w:t>
      </w:r>
    </w:p>
    <w:p w14:paraId="121B697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verdienen viel. </w:t>
      </w:r>
    </w:p>
    <w:p w14:paraId="40A9871E" w14:textId="77777777" w:rsidR="006742CA" w:rsidRPr="006742CA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Sie bekommen einen kleinen oder keinen Gutschein. </w:t>
      </w:r>
      <w:r w:rsidRPr="00DC14FD">
        <w:rPr>
          <w:rFonts w:cs="Arial"/>
          <w:color w:val="FF0000"/>
          <w:sz w:val="28"/>
        </w:rPr>
        <w:br w:type="page"/>
      </w:r>
    </w:p>
    <w:p w14:paraId="42B16D07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</w:rPr>
      </w:pPr>
      <w:bookmarkStart w:id="7" w:name="_Toc46326151"/>
      <w:r w:rsidRPr="00DC14FD">
        <w:rPr>
          <w:rFonts w:cs="Arial"/>
          <w:color w:val="FF0000"/>
          <w:sz w:val="28"/>
        </w:rPr>
        <w:lastRenderedPageBreak/>
        <w:t>Wie können Sie einen Betreuungs-Gutschein beantragen?</w:t>
      </w:r>
      <w:bookmarkEnd w:id="7"/>
    </w:p>
    <w:p w14:paraId="2BB08B4C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Bevor Sie einen Gutschein beantragen können, </w:t>
      </w:r>
    </w:p>
    <w:p w14:paraId="2EDCAFB6" w14:textId="0795155E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müssen Sie verschieden</w:t>
      </w:r>
      <w:r w:rsidR="00495028">
        <w:rPr>
          <w:rFonts w:cs="Arial"/>
          <w:sz w:val="28"/>
          <w:szCs w:val="28"/>
        </w:rPr>
        <w:t>e</w:t>
      </w:r>
      <w:r w:rsidRPr="00DC14FD">
        <w:rPr>
          <w:rFonts w:cs="Arial"/>
          <w:sz w:val="28"/>
          <w:szCs w:val="28"/>
        </w:rPr>
        <w:t xml:space="preserve"> Sachen abklären. </w:t>
      </w:r>
    </w:p>
    <w:p w14:paraId="365018C1" w14:textId="6910E527" w:rsidR="006742CA" w:rsidRPr="00DC14FD" w:rsidRDefault="006742CA" w:rsidP="00EF7058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funktioniert es:</w:t>
      </w:r>
    </w:p>
    <w:p w14:paraId="39D27F60" w14:textId="77777777" w:rsidR="006742CA" w:rsidRPr="00E74F6B" w:rsidRDefault="006742CA" w:rsidP="00196F3F">
      <w:pPr>
        <w:pStyle w:val="berschrift3"/>
        <w:numPr>
          <w:ilvl w:val="0"/>
          <w:numId w:val="32"/>
        </w:numPr>
        <w:spacing w:before="480" w:after="0" w:line="276" w:lineRule="auto"/>
        <w:rPr>
          <w:sz w:val="28"/>
          <w:szCs w:val="28"/>
        </w:rPr>
      </w:pPr>
      <w:r w:rsidRPr="00E74F6B">
        <w:rPr>
          <w:sz w:val="28"/>
          <w:szCs w:val="28"/>
        </w:rPr>
        <w:t>Gibt es in Ihrer Gemeinde Betreuungs-Gutscheine?</w:t>
      </w:r>
    </w:p>
    <w:p w14:paraId="5B6D68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Zuerst müssen Sie wissen, ob es in Ihrer Gemeinde Betreuungs-Gutscheine gibt. </w:t>
      </w:r>
    </w:p>
    <w:p w14:paraId="0F5C716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Noch nicht alle Gemeinden im Kanton Bern haben Betreuungs-Gutscheine. </w:t>
      </w:r>
    </w:p>
    <w:p w14:paraId="68764537" w14:textId="3A4EC376" w:rsidR="006742CA" w:rsidRDefault="006742CA" w:rsidP="00390E9F">
      <w:pPr>
        <w:spacing w:after="36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Rufen Sie dazu Ihre Wohngemeinde an. </w:t>
      </w:r>
      <w:r w:rsidR="00897F01">
        <w:rPr>
          <w:rFonts w:cs="Arial"/>
          <w:sz w:val="28"/>
          <w:szCs w:val="28"/>
        </w:rPr>
        <w:br/>
        <w:t>O</w:t>
      </w:r>
      <w:r>
        <w:rPr>
          <w:rFonts w:cs="Arial"/>
          <w:sz w:val="28"/>
          <w:szCs w:val="28"/>
        </w:rPr>
        <w:t>der s</w:t>
      </w:r>
      <w:r w:rsidRPr="00DC14FD">
        <w:rPr>
          <w:rFonts w:cs="Arial"/>
          <w:sz w:val="28"/>
          <w:szCs w:val="28"/>
        </w:rPr>
        <w:t xml:space="preserve">chauen Sie auf der Website nach: </w:t>
      </w:r>
      <w:hyperlink r:id="rId18" w:tooltip="Familienportal Kanton Bern - Betreuungsgutscheine" w:history="1">
        <w:r w:rsidRPr="00DC14FD">
          <w:rPr>
            <w:rStyle w:val="Hyperlink"/>
            <w:rFonts w:cs="Arial"/>
            <w:sz w:val="28"/>
            <w:szCs w:val="28"/>
          </w:rPr>
          <w:t>www.be.ch/bg</w:t>
        </w:r>
      </w:hyperlink>
      <w:r w:rsidRPr="00DC14FD">
        <w:rPr>
          <w:rFonts w:cs="Arial"/>
          <w:sz w:val="28"/>
          <w:szCs w:val="28"/>
        </w:rPr>
        <w:t xml:space="preserve">. </w:t>
      </w:r>
    </w:p>
    <w:p w14:paraId="1C4A4AEA" w14:textId="36770B05" w:rsidR="006742CA" w:rsidRPr="00DC14FD" w:rsidRDefault="00196F3F" w:rsidP="00390E9F">
      <w:pPr>
        <w:spacing w:after="36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Diese sieht so aus:</w:t>
      </w:r>
    </w:p>
    <w:p w14:paraId="2785222A" w14:textId="0E9815FA" w:rsidR="00B216B7" w:rsidRDefault="00D915C6" w:rsidP="00C23729">
      <w:pPr>
        <w:spacing w:after="360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7122943" wp14:editId="0586484A">
                <wp:simplePos x="0" y="0"/>
                <wp:positionH relativeFrom="margin">
                  <wp:align>left</wp:align>
                </wp:positionH>
                <wp:positionV relativeFrom="paragraph">
                  <wp:posOffset>525780</wp:posOffset>
                </wp:positionV>
                <wp:extent cx="5240868" cy="2422611"/>
                <wp:effectExtent l="19050" t="0" r="17145" b="1587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868" cy="2423159"/>
                          <a:chOff x="6476" y="-123313"/>
                          <a:chExt cx="3711129" cy="2041911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543747" y="1641143"/>
                            <a:ext cx="3173858" cy="2774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6476" y="-123313"/>
                            <a:ext cx="1832422" cy="102057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FD679" w14:textId="77777777" w:rsidR="007B2A4D" w:rsidRPr="00E96991" w:rsidRDefault="007B2A4D" w:rsidP="006742C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E96991">
                                <w:rPr>
                                  <w:b/>
                                  <w:color w:val="000000" w:themeColor="text1"/>
                                </w:rPr>
                                <w:t>Klicken Sie hier</w:t>
                              </w:r>
                              <w:r w:rsidRPr="00E96991">
                                <w:rPr>
                                  <w:color w:val="000000" w:themeColor="text1"/>
                                </w:rPr>
                                <w:t xml:space="preserve">. Dann öffnet sich eine Tabelle.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368722" y="951467"/>
                            <a:ext cx="421005" cy="47688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22943" id="Gruppieren 30" o:spid="_x0000_s1026" style="position:absolute;margin-left:0;margin-top:41.4pt;width:412.65pt;height:190.75pt;z-index:251630592;mso-position-horizontal:left;mso-position-horizontal-relative:margin;mso-width-relative:margin;mso-height-relative:margin" coordorigin="64,-1233" coordsize="37111,2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">
                <v:oval id="Ellipse 5" o:spid="_x0000_s1027" style="position:absolute;left:5437;top:16411;width:31739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left:64;top:-1233;width:18324;height:1020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99064,618416;91621,599587;293866,824468;246868,833469;698950,923478;670616,882371;1222760,820971;1211435,866070;1447656,542274;1585554,710858;1772953,362729;1711533,425948;1625596,128186;1628820,158047;1233407,93364;1264880,55281;939159,111507;954386,78669;593840,122658;648983,154504;175056,373006;165427,339483" o:connectangles="0,0,0,0,0,0,0,0,0,0,0,0,0,0,0,0,0,0,0,0,0,0" textboxrect="0,0,43200,43200"/>
                  <v:textbox>
                    <w:txbxContent>
                      <w:p w14:paraId="5F1FD679" w14:textId="77777777" w:rsidR="007B2A4D" w:rsidRPr="00E96991" w:rsidRDefault="007B2A4D" w:rsidP="006742CA">
                        <w:pPr>
                          <w:rPr>
                            <w:color w:val="000000" w:themeColor="text1"/>
                          </w:rPr>
                        </w:pPr>
                        <w:r w:rsidRPr="00E96991">
                          <w:rPr>
                            <w:b/>
                            <w:color w:val="000000" w:themeColor="text1"/>
                          </w:rPr>
                          <w:t>Klicken Sie hier</w:t>
                        </w:r>
                        <w:r w:rsidRPr="00E96991">
                          <w:rPr>
                            <w:color w:val="000000" w:themeColor="text1"/>
                          </w:rPr>
                          <w:t xml:space="preserve">. Dann öffnet sich eine Tabelle.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3687;top:9514;width:4210;height:4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  <w10:wrap anchorx="margin"/>
              </v:group>
            </w:pict>
          </mc:Fallback>
        </mc:AlternateContent>
      </w:r>
      <w:r w:rsidR="00B3067F">
        <w:rPr>
          <w:noProof/>
          <w:lang w:eastAsia="de-CH"/>
        </w:rPr>
        <w:drawing>
          <wp:inline distT="0" distB="0" distL="0" distR="0" wp14:anchorId="7866A589" wp14:editId="0B8FFF2D">
            <wp:extent cx="6226795" cy="4169918"/>
            <wp:effectExtent l="0" t="0" r="3175" b="254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6795" cy="41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color w:val="0070C0"/>
          <w:sz w:val="28"/>
          <w:szCs w:val="28"/>
        </w:rPr>
        <w:t xml:space="preserve"> </w:t>
      </w:r>
    </w:p>
    <w:p w14:paraId="5A05D802" w14:textId="49BB9DB3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auf «</w:t>
      </w:r>
      <w:r w:rsidR="00B3067F">
        <w:rPr>
          <w:rFonts w:cs="Arial"/>
          <w:sz w:val="28"/>
          <w:szCs w:val="28"/>
        </w:rPr>
        <w:t xml:space="preserve">Verzeichnis der am Betreuungsgutscheinsystem teilnehmenden </w:t>
      </w:r>
      <w:r w:rsidR="00C23729">
        <w:rPr>
          <w:rFonts w:cs="Arial"/>
          <w:sz w:val="28"/>
          <w:szCs w:val="28"/>
        </w:rPr>
        <w:t>Gemeinden</w:t>
      </w:r>
      <w:r>
        <w:rPr>
          <w:rFonts w:cs="Arial"/>
          <w:sz w:val="28"/>
          <w:szCs w:val="28"/>
        </w:rPr>
        <w:t xml:space="preserve">». </w:t>
      </w:r>
      <w:r w:rsidR="00897F01"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t>Mit dem</w:t>
      </w:r>
      <w:r w:rsidRPr="00DC14FD">
        <w:rPr>
          <w:rFonts w:cs="Arial"/>
          <w:sz w:val="28"/>
          <w:szCs w:val="28"/>
        </w:rPr>
        <w:t xml:space="preserve"> Link öffnet sich eine Tabelle. </w:t>
      </w:r>
    </w:p>
    <w:p w14:paraId="2D3CA3F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In der Tabelle steht, in welchen Gemeinden es Betreuungs-Gutscheine gibt. </w:t>
      </w:r>
      <w:r>
        <w:rPr>
          <w:rFonts w:cs="Arial"/>
          <w:sz w:val="28"/>
          <w:szCs w:val="28"/>
        </w:rPr>
        <w:t xml:space="preserve">Und ab wann es Betreuungs-Gutscheine gibt. </w:t>
      </w:r>
    </w:p>
    <w:p w14:paraId="0A6AE90A" w14:textId="3699C01C" w:rsidR="006742CA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Hier ein</w:t>
      </w:r>
      <w:r w:rsidRPr="00DC14FD">
        <w:rPr>
          <w:rFonts w:cs="Arial"/>
          <w:i/>
          <w:sz w:val="28"/>
          <w:szCs w:val="28"/>
        </w:rPr>
        <w:t xml:space="preserve"> Beispiel: </w:t>
      </w:r>
    </w:p>
    <w:p w14:paraId="7950415D" w14:textId="436BCF9C" w:rsidR="00D55DA5" w:rsidRPr="00DC14FD" w:rsidRDefault="00D55DA5" w:rsidP="00390E9F">
      <w:pPr>
        <w:spacing w:before="360" w:line="276" w:lineRule="auto"/>
        <w:rPr>
          <w:rFonts w:cs="Arial"/>
          <w:i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D72179" wp14:editId="6853BD68">
                <wp:simplePos x="0" y="0"/>
                <wp:positionH relativeFrom="column">
                  <wp:posOffset>1269365</wp:posOffset>
                </wp:positionH>
                <wp:positionV relativeFrom="paragraph">
                  <wp:posOffset>237490</wp:posOffset>
                </wp:positionV>
                <wp:extent cx="1762963" cy="1097280"/>
                <wp:effectExtent l="19050" t="0" r="46990" b="45720"/>
                <wp:wrapNone/>
                <wp:docPr id="33" name="Wolk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963" cy="109728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AC47F" w14:textId="77777777" w:rsidR="00B3067F" w:rsidRPr="00301030" w:rsidRDefault="00B3067F" w:rsidP="00B3067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301030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In welchen </w:t>
                            </w:r>
                            <w:r w:rsidRPr="00301030">
                              <w:rPr>
                                <w:color w:val="000000" w:themeColor="text1"/>
                                <w:sz w:val="18"/>
                              </w:rPr>
                              <w:t>Gemeinden gibt es Gutscheine?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2179" id="Wolke 33" o:spid="_x0000_s1030" style="position:absolute;margin-left:99.95pt;margin-top:18.7pt;width:13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91518,664896;88148,644652;282727,886435;237510,896112;672456,992886;645195,948690;1176411,882675;1165514,931164;1392782,583032;1525453,764286;1705748,389992;1646656,457962;1563977,137820;1567078,169926;1186654,100381;1216934,59436;903559,119888;918210,84582;571331,131877;624383,166116;168420,401041;159156,364998" o:connectangles="0,0,0,0,0,0,0,0,0,0,0,0,0,0,0,0,0,0,0,0,0,0" textboxrect="0,0,43200,43200"/>
                <v:textbox>
                  <w:txbxContent>
                    <w:p w14:paraId="5F5AC47F" w14:textId="77777777" w:rsidR="00B3067F" w:rsidRPr="00301030" w:rsidRDefault="00B3067F" w:rsidP="00B3067F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301030">
                        <w:rPr>
                          <w:b/>
                          <w:color w:val="000000" w:themeColor="text1"/>
                          <w:sz w:val="18"/>
                        </w:rPr>
                        <w:t xml:space="preserve">In welchen </w:t>
                      </w:r>
                      <w:r w:rsidRPr="00301030">
                        <w:rPr>
                          <w:color w:val="000000" w:themeColor="text1"/>
                          <w:sz w:val="18"/>
                        </w:rPr>
                        <w:t>Gemeinden gibt es Gutscheine?</w:t>
                      </w:r>
                    </w:p>
                  </w:txbxContent>
                </v:textbox>
              </v:shape>
            </w:pict>
          </mc:Fallback>
        </mc:AlternateContent>
      </w:r>
    </w:p>
    <w:p w14:paraId="427AE1D9" w14:textId="4ACA9B0D" w:rsidR="006742CA" w:rsidRPr="00DC14FD" w:rsidRDefault="006742CA" w:rsidP="006742CA">
      <w:pPr>
        <w:spacing w:before="24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 </w:t>
      </w:r>
    </w:p>
    <w:p w14:paraId="4C980017" w14:textId="77777777" w:rsidR="00A03B8C" w:rsidRDefault="00B3067F" w:rsidP="00A03B8C">
      <w:pPr>
        <w:spacing w:line="240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539176" wp14:editId="77747E69">
                <wp:simplePos x="0" y="0"/>
                <wp:positionH relativeFrom="margin">
                  <wp:posOffset>1709293</wp:posOffset>
                </wp:positionH>
                <wp:positionV relativeFrom="paragraph">
                  <wp:posOffset>550672</wp:posOffset>
                </wp:positionV>
                <wp:extent cx="233553" cy="981837"/>
                <wp:effectExtent l="57150" t="19050" r="33655" b="4699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553" cy="98183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EBF8" id="Gerade Verbindung mit Pfeil 40" o:spid="_x0000_s1026" type="#_x0000_t32" style="position:absolute;margin-left:134.6pt;margin-top:43.35pt;width:18.4pt;height:77.3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" strokecolor="red" strokeweight="6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951487" wp14:editId="4B226A12">
                <wp:simplePos x="0" y="0"/>
                <wp:positionH relativeFrom="column">
                  <wp:posOffset>260477</wp:posOffset>
                </wp:positionH>
                <wp:positionV relativeFrom="paragraph">
                  <wp:posOffset>1739900</wp:posOffset>
                </wp:positionV>
                <wp:extent cx="2428190" cy="334640"/>
                <wp:effectExtent l="0" t="0" r="10795" b="2794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90" cy="3346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27BB91" id="Ellipse 55" o:spid="_x0000_s1026" style="position:absolute;margin-left:20.5pt;margin-top:137pt;width:191.2pt;height:26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DFFF71" wp14:editId="024C0BFC">
                <wp:simplePos x="0" y="0"/>
                <wp:positionH relativeFrom="margin">
                  <wp:posOffset>223901</wp:posOffset>
                </wp:positionH>
                <wp:positionV relativeFrom="paragraph">
                  <wp:posOffset>2059940</wp:posOffset>
                </wp:positionV>
                <wp:extent cx="333375" cy="285750"/>
                <wp:effectExtent l="0" t="0" r="28575" b="1905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13987" id="Ellipse 60" o:spid="_x0000_s1026" style="position:absolute;margin-left:17.65pt;margin-top:162.2pt;width:26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" filled="f" strokecolor="red" strokeweight="1.5pt">
                <w10:wrap anchorx="margin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65E3E0D" wp14:editId="3A74750D">
            <wp:extent cx="5979493" cy="3674110"/>
            <wp:effectExtent l="0" t="0" r="2540" b="254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0437" cy="3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31C1" w14:textId="77777777" w:rsidR="00A03B8C" w:rsidRDefault="00A03B8C" w:rsidP="00A03B8C">
      <w:pPr>
        <w:spacing w:line="240" w:lineRule="auto"/>
        <w:rPr>
          <w:rFonts w:cs="Arial"/>
          <w:sz w:val="28"/>
          <w:szCs w:val="28"/>
        </w:rPr>
      </w:pPr>
    </w:p>
    <w:p w14:paraId="373E0E95" w14:textId="19F48C97" w:rsidR="006742CA" w:rsidRPr="00DC14FD" w:rsidRDefault="006742CA" w:rsidP="00A03B8C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Ihre Gemeinde </w:t>
      </w:r>
      <w:r w:rsidRPr="00DC14FD">
        <w:rPr>
          <w:rFonts w:cs="Arial"/>
          <w:sz w:val="28"/>
          <w:szCs w:val="28"/>
          <w:u w:val="single"/>
        </w:rPr>
        <w:t>nicht in der Tabelle</w:t>
      </w:r>
      <w:r w:rsidRPr="00DC14FD">
        <w:rPr>
          <w:rFonts w:cs="Arial"/>
          <w:sz w:val="28"/>
          <w:szCs w:val="28"/>
        </w:rPr>
        <w:t xml:space="preserve"> steht, </w:t>
      </w:r>
    </w:p>
    <w:p w14:paraId="62C23F6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</w:t>
      </w:r>
      <w:r w:rsidRPr="00DC14FD">
        <w:rPr>
          <w:rFonts w:cs="Arial"/>
          <w:sz w:val="28"/>
          <w:szCs w:val="28"/>
          <w:u w:val="single"/>
        </w:rPr>
        <w:t>keine Betreuungs-Gutscheine</w:t>
      </w:r>
      <w:r w:rsidRPr="00DC14FD">
        <w:rPr>
          <w:rFonts w:cs="Arial"/>
          <w:sz w:val="28"/>
          <w:szCs w:val="28"/>
        </w:rPr>
        <w:t xml:space="preserve"> beantragen. </w:t>
      </w:r>
    </w:p>
    <w:p w14:paraId="510711A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bei Ihrer Wohngemeinde nach.</w:t>
      </w:r>
    </w:p>
    <w:p w14:paraId="173D3F9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gibt es eine andere Unterstützung. </w:t>
      </w:r>
    </w:p>
    <w:p w14:paraId="23BC2F83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057770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In Ihrer Gemeinde gibt es vielleicht nicht für alle Eltern einen Gutschein. </w:t>
      </w:r>
    </w:p>
    <w:p w14:paraId="5233569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Dem sagt man auch Kontingentierung. </w:t>
      </w:r>
    </w:p>
    <w:p w14:paraId="168D9E5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Ihre Gemeinde gibt nur für Kinder bis zum Kindergarten Gutscheine. </w:t>
      </w:r>
    </w:p>
    <w:p w14:paraId="51FF83DC" w14:textId="4CAF3502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direkt bei Ihrer Wohngemeinde nach.</w:t>
      </w:r>
    </w:p>
    <w:p w14:paraId="789160F8" w14:textId="77777777" w:rsidR="00A034EB" w:rsidRPr="00DC14FD" w:rsidRDefault="00A034EB" w:rsidP="00390E9F">
      <w:pPr>
        <w:spacing w:line="276" w:lineRule="auto"/>
        <w:rPr>
          <w:rFonts w:cs="Arial"/>
          <w:sz w:val="28"/>
          <w:szCs w:val="28"/>
        </w:rPr>
      </w:pPr>
    </w:p>
    <w:p w14:paraId="5272611E" w14:textId="6BF91794" w:rsidR="006742CA" w:rsidRPr="00E74F6B" w:rsidRDefault="006742CA" w:rsidP="00E74F6B">
      <w:pPr>
        <w:pStyle w:val="berschrift3"/>
        <w:numPr>
          <w:ilvl w:val="0"/>
          <w:numId w:val="32"/>
        </w:numPr>
        <w:rPr>
          <w:sz w:val="28"/>
          <w:szCs w:val="28"/>
        </w:rPr>
      </w:pPr>
      <w:r w:rsidRPr="00E74F6B">
        <w:rPr>
          <w:sz w:val="28"/>
          <w:szCs w:val="28"/>
        </w:rPr>
        <w:lastRenderedPageBreak/>
        <w:t>Suchen Sie eine Kita oder eine Tagesfamilie</w:t>
      </w:r>
    </w:p>
    <w:p w14:paraId="09049FB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jetzt: In Ihrer Gemeinde gibt es Betreuungs-Gutscheine. </w:t>
      </w:r>
    </w:p>
    <w:p w14:paraId="116F942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Nun können Sie eine Kita oder eine Tagesfamilie suchen. </w:t>
      </w:r>
    </w:p>
    <w:p w14:paraId="0092AAB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Kitas und Tagesfamilien nehmen Betreuungs-Gutscheine. </w:t>
      </w:r>
    </w:p>
    <w:p w14:paraId="15AC7B4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So finden Sie eine Kita oder eine Tagesfamilie: </w:t>
      </w:r>
    </w:p>
    <w:p w14:paraId="15017D14" w14:textId="16D81AD8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Gehen Sie wieder auf die Website </w:t>
      </w:r>
      <w:hyperlink r:id="rId21" w:tooltip="Familienportal Kanton Bern - Betreuungsgutscheine" w:history="1">
        <w:r w:rsidRPr="00FF032A">
          <w:rPr>
            <w:rStyle w:val="Hyperlink"/>
            <w:rFonts w:cs="Arial"/>
            <w:sz w:val="28"/>
            <w:szCs w:val="28"/>
          </w:rPr>
          <w:t>www</w:t>
        </w:r>
        <w:r w:rsidRPr="00FF032A">
          <w:rPr>
            <w:rStyle w:val="Hyperlink"/>
            <w:rFonts w:cs="Arial"/>
            <w:sz w:val="28"/>
            <w:szCs w:val="28"/>
          </w:rPr>
          <w:t>.</w:t>
        </w:r>
        <w:r w:rsidRPr="00FF032A">
          <w:rPr>
            <w:rStyle w:val="Hyperlink"/>
            <w:rFonts w:cs="Arial"/>
            <w:sz w:val="28"/>
            <w:szCs w:val="28"/>
          </w:rPr>
          <w:t>be.ch/bg</w:t>
        </w:r>
      </w:hyperlink>
      <w:r>
        <w:rPr>
          <w:rFonts w:cs="Arial"/>
          <w:sz w:val="28"/>
          <w:szCs w:val="28"/>
        </w:rPr>
        <w:t xml:space="preserve">. </w:t>
      </w:r>
      <w:r w:rsidR="00897F01">
        <w:rPr>
          <w:rFonts w:cs="Arial"/>
          <w:sz w:val="28"/>
          <w:szCs w:val="28"/>
        </w:rPr>
        <w:br/>
      </w:r>
      <w:r w:rsidRPr="00DC14FD">
        <w:rPr>
          <w:rFonts w:cs="Arial"/>
          <w:sz w:val="28"/>
          <w:szCs w:val="28"/>
        </w:rPr>
        <w:t xml:space="preserve">Klicken Sie auf: «Angaben zur jeweiligen Institution». </w:t>
      </w:r>
    </w:p>
    <w:p w14:paraId="7B8A87D6" w14:textId="77777777" w:rsidR="008A02E8" w:rsidRPr="00DC14FD" w:rsidRDefault="008A02E8" w:rsidP="00390E9F">
      <w:pPr>
        <w:spacing w:line="276" w:lineRule="auto"/>
        <w:rPr>
          <w:rFonts w:cs="Arial"/>
          <w:sz w:val="28"/>
          <w:szCs w:val="28"/>
        </w:rPr>
      </w:pPr>
    </w:p>
    <w:p w14:paraId="78D53DE3" w14:textId="30CCD0CB" w:rsidR="008A02E8" w:rsidRDefault="008A02E8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4FC3D8" wp14:editId="20BB378A">
                <wp:simplePos x="0" y="0"/>
                <wp:positionH relativeFrom="column">
                  <wp:posOffset>5006213</wp:posOffset>
                </wp:positionH>
                <wp:positionV relativeFrom="paragraph">
                  <wp:posOffset>3962146</wp:posOffset>
                </wp:positionV>
                <wp:extent cx="91440" cy="451866"/>
                <wp:effectExtent l="114300" t="19050" r="80010" b="43815"/>
                <wp:wrapNone/>
                <wp:docPr id="203" name="Gerade Verbindung mit Pfei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45186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EBD2" id="Gerade Verbindung mit Pfeil 203" o:spid="_x0000_s1026" type="#_x0000_t32" style="position:absolute;margin-left:394.2pt;margin-top:312pt;width:7.2pt;height:35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" strokecolor="red" strokeweight="6pt">
                <v:stroke endarrow="block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3A4688" wp14:editId="494E5C02">
                <wp:simplePos x="0" y="0"/>
                <wp:positionH relativeFrom="margin">
                  <wp:posOffset>4498848</wp:posOffset>
                </wp:positionH>
                <wp:positionV relativeFrom="paragraph">
                  <wp:posOffset>4438142</wp:posOffset>
                </wp:positionV>
                <wp:extent cx="752475" cy="319278"/>
                <wp:effectExtent l="0" t="0" r="28575" b="2413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475" cy="31927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D71FF" id="Ellipse 205" o:spid="_x0000_s1026" style="position:absolute;margin-left:354.25pt;margin-top:349.45pt;width:59.25pt;height:25.1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" filled="f" strokecolor="red" strokeweight="1.5pt">
                <w10:wrap anchorx="margin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D4DB07" wp14:editId="5E2C9F60">
                <wp:simplePos x="0" y="0"/>
                <wp:positionH relativeFrom="column">
                  <wp:posOffset>4658741</wp:posOffset>
                </wp:positionH>
                <wp:positionV relativeFrom="paragraph">
                  <wp:posOffset>3175508</wp:posOffset>
                </wp:positionV>
                <wp:extent cx="1104595" cy="730859"/>
                <wp:effectExtent l="19050" t="0" r="38735" b="31750"/>
                <wp:wrapNone/>
                <wp:docPr id="202" name="Wolk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730859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07B6F" w14:textId="77777777" w:rsidR="008A02E8" w:rsidRPr="008A1AB4" w:rsidRDefault="008A02E8" w:rsidP="008A02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1AB4">
                              <w:rPr>
                                <w:b/>
                                <w:color w:val="000000" w:themeColor="text1"/>
                              </w:rPr>
                              <w:t>Hier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DB07" id="Wolke 202" o:spid="_x0000_s1031" style="position:absolute;margin-left:366.85pt;margin-top:250.05pt;width:87pt;height:57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19997,442863;55230,429380;177144,590422;148813,596868;421331,661326;404251,631889;737087,587919;730260,620215;872656,388337;955782,509064;1068747,259759;1031722,305032;979919,91797;981862,113182;743505,66860;762477,39588;566131,79853;575310,56337;357971,87838;391211,110644;105525,267119;99720,243112" o:connectangles="0,0,0,0,0,0,0,0,0,0,0,0,0,0,0,0,0,0,0,0,0,0" textboxrect="0,0,43200,43200"/>
                <v:textbox>
                  <w:txbxContent>
                    <w:p w14:paraId="4B607B6F" w14:textId="77777777" w:rsidR="008A02E8" w:rsidRPr="008A1AB4" w:rsidRDefault="008A02E8" w:rsidP="008A02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A1AB4">
                        <w:rPr>
                          <w:b/>
                          <w:color w:val="000000" w:themeColor="text1"/>
                        </w:rPr>
                        <w:t>Hier klicken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D0EA1C6" wp14:editId="70EB203B">
            <wp:extent cx="5359786" cy="5202936"/>
            <wp:effectExtent l="0" t="0" r="0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2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56AA" w14:textId="4DBD51F7" w:rsidR="008A02E8" w:rsidRDefault="008A02E8" w:rsidP="00390E9F">
      <w:pPr>
        <w:spacing w:line="276" w:lineRule="auto"/>
        <w:rPr>
          <w:rFonts w:cs="Arial"/>
          <w:sz w:val="28"/>
          <w:szCs w:val="28"/>
        </w:rPr>
      </w:pPr>
    </w:p>
    <w:p w14:paraId="75282F08" w14:textId="57A89126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Im nächsten Bild können Sie eingeben, </w:t>
      </w:r>
    </w:p>
    <w:p w14:paraId="21A1486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Sie eine Kita oder eine Tagesfamilie suchen. </w:t>
      </w:r>
    </w:p>
    <w:p w14:paraId="43631DF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muss nicht dort sein, wo Sie wohnen. </w:t>
      </w:r>
    </w:p>
    <w:p w14:paraId="4C80527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Ihr Kind irgendwo im Kanton Bern </w:t>
      </w:r>
    </w:p>
    <w:p w14:paraId="71E83D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eine Kita oder Tagesfamilie geben.</w:t>
      </w:r>
    </w:p>
    <w:p w14:paraId="7583A069" w14:textId="77777777" w:rsidR="004D67DE" w:rsidRDefault="004D67DE">
      <w:pPr>
        <w:spacing w:after="200" w:line="24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br w:type="page"/>
      </w:r>
    </w:p>
    <w:p w14:paraId="6622789D" w14:textId="4ABC795D" w:rsidR="006742CA" w:rsidRPr="00DC14FD" w:rsidRDefault="00951F4D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inline distT="0" distB="0" distL="0" distR="0" wp14:anchorId="10039BD7" wp14:editId="07406907">
                <wp:extent cx="1828800" cy="1828800"/>
                <wp:effectExtent l="0" t="0" r="14605" b="15240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A0E6B" w14:textId="77777777" w:rsidR="007B2A4D" w:rsidRPr="00DC14FD" w:rsidRDefault="007B2A4D" w:rsidP="006E5FC4">
                            <w:pPr>
                              <w:spacing w:line="276" w:lineRule="auto"/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  <w:t xml:space="preserve">Zum Beispiel: </w:t>
                            </w:r>
                          </w:p>
                          <w:p w14:paraId="3F6816F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wohnen in Köniz. </w:t>
                            </w:r>
                          </w:p>
                          <w:p w14:paraId="17467B8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arbeiten in Bern. </w:t>
                            </w:r>
                          </w:p>
                          <w:p w14:paraId="05FE4D9B" w14:textId="44739CAD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möchten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hr Kind lieber in Bern in eine Kita geben. </w:t>
                            </w:r>
                          </w:p>
                          <w:p w14:paraId="07F3D914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Das ist kein Problem. </w:t>
                            </w:r>
                          </w:p>
                          <w:p w14:paraId="30DB765C" w14:textId="589EA2F3" w:rsidR="007B2A4D" w:rsidRPr="00673F2A" w:rsidRDefault="007B2A4D" w:rsidP="007B2A4D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Der Betreuungs-Gutschein kann überall im Kanton Bern eingelöst werden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039BD7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32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" filled="f" strokeweight=".5pt">
                <v:textbox style="mso-fit-shape-to-text:t">
                  <w:txbxContent>
                    <w:p w14:paraId="63DA0E6B" w14:textId="77777777" w:rsidR="007B2A4D" w:rsidRPr="00DC14FD" w:rsidRDefault="007B2A4D" w:rsidP="006E5FC4">
                      <w:pPr>
                        <w:spacing w:line="276" w:lineRule="auto"/>
                        <w:rPr>
                          <w:rFonts w:cs="Arial"/>
                          <w:i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i/>
                          <w:sz w:val="28"/>
                          <w:szCs w:val="28"/>
                        </w:rPr>
                        <w:t xml:space="preserve">Zum Beispiel: </w:t>
                      </w:r>
                    </w:p>
                    <w:p w14:paraId="3F6816F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wohnen in Köniz. </w:t>
                      </w:r>
                    </w:p>
                    <w:p w14:paraId="17467B8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arbeiten in Bern. </w:t>
                      </w:r>
                    </w:p>
                    <w:p w14:paraId="05FE4D9B" w14:textId="44739CAD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möchten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I</w:t>
                      </w: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hr Kind lieber in Bern in eine Kita geben. </w:t>
                      </w:r>
                    </w:p>
                    <w:p w14:paraId="07F3D914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Das ist kein Problem. </w:t>
                      </w:r>
                    </w:p>
                    <w:p w14:paraId="30DB765C" w14:textId="589EA2F3" w:rsidR="007B2A4D" w:rsidRPr="00673F2A" w:rsidRDefault="007B2A4D" w:rsidP="007B2A4D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Der Betreuungs-Gutschein kann überall im Kanton Bern eingelöst werden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7A08FC" w14:textId="19849068" w:rsidR="006742CA" w:rsidRPr="00DC14FD" w:rsidRDefault="006742CA" w:rsidP="00390E9F">
      <w:pPr>
        <w:spacing w:before="48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suchen Sie eine Kita oder eine Tagesfamilie:</w:t>
      </w:r>
    </w:p>
    <w:p w14:paraId="0BB77F3F" w14:textId="0D15963D" w:rsidR="006742CA" w:rsidRPr="00D3057B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3057B">
        <w:rPr>
          <w:rFonts w:cs="Arial"/>
          <w:sz w:val="28"/>
          <w:szCs w:val="28"/>
        </w:rPr>
        <w:t xml:space="preserve">Wählen Sie die Gemeinde. </w:t>
      </w:r>
    </w:p>
    <w:p w14:paraId="1999433E" w14:textId="48A4C854" w:rsidR="006742CA" w:rsidRPr="00AE07E1" w:rsidRDefault="00AE07E1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Wählen </w:t>
      </w:r>
      <w:r w:rsidR="006742CA" w:rsidRPr="00AE07E1">
        <w:rPr>
          <w:rFonts w:cs="Arial"/>
          <w:sz w:val="28"/>
          <w:szCs w:val="28"/>
        </w:rPr>
        <w:t xml:space="preserve">Sie </w:t>
      </w:r>
      <w:r w:rsidR="00C23729">
        <w:rPr>
          <w:rFonts w:cs="Arial"/>
          <w:sz w:val="28"/>
          <w:szCs w:val="28"/>
        </w:rPr>
        <w:t>«</w:t>
      </w:r>
      <w:r w:rsidR="002F27C4" w:rsidRPr="00C23729">
        <w:rPr>
          <w:rFonts w:cs="Arial"/>
          <w:sz w:val="28"/>
          <w:szCs w:val="28"/>
        </w:rPr>
        <w:t>Betreuungsgutscheine</w:t>
      </w:r>
      <w:r w:rsidR="006742CA" w:rsidRPr="00AE07E1">
        <w:rPr>
          <w:rFonts w:cs="Arial"/>
          <w:sz w:val="28"/>
          <w:szCs w:val="28"/>
        </w:rPr>
        <w:t>».</w:t>
      </w:r>
    </w:p>
    <w:p w14:paraId="27B57392" w14:textId="54473520" w:rsidR="006742CA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AE07E1">
        <w:rPr>
          <w:rFonts w:cs="Arial"/>
          <w:sz w:val="28"/>
          <w:szCs w:val="28"/>
        </w:rPr>
        <w:t xml:space="preserve">Dann sehen </w:t>
      </w:r>
      <w:r w:rsidR="00E858A1" w:rsidRPr="00AE07E1">
        <w:rPr>
          <w:rFonts w:cs="Arial"/>
          <w:sz w:val="28"/>
          <w:szCs w:val="28"/>
        </w:rPr>
        <w:t xml:space="preserve">Sie </w:t>
      </w:r>
      <w:r w:rsidRPr="00AE07E1">
        <w:rPr>
          <w:rFonts w:cs="Arial"/>
          <w:sz w:val="28"/>
          <w:szCs w:val="28"/>
        </w:rPr>
        <w:t xml:space="preserve">alle Kitas </w:t>
      </w:r>
      <w:bookmarkStart w:id="8" w:name="_GoBack"/>
      <w:bookmarkEnd w:id="8"/>
      <w:r w:rsidRPr="00AE07E1">
        <w:rPr>
          <w:rFonts w:cs="Arial"/>
          <w:sz w:val="28"/>
          <w:szCs w:val="28"/>
        </w:rPr>
        <w:t>oder Tagesfamilien-Organisationen, welche Betreuungs</w:t>
      </w:r>
      <w:r w:rsidR="00E858A1" w:rsidRPr="00AE07E1">
        <w:rPr>
          <w:rFonts w:cs="Arial"/>
          <w:sz w:val="28"/>
          <w:szCs w:val="28"/>
        </w:rPr>
        <w:t>-G</w:t>
      </w:r>
      <w:r w:rsidRPr="00AE07E1">
        <w:rPr>
          <w:rFonts w:cs="Arial"/>
          <w:sz w:val="28"/>
          <w:szCs w:val="28"/>
        </w:rPr>
        <w:t>utscheine annehmen.</w:t>
      </w:r>
      <w:r w:rsidRPr="00DC14FD">
        <w:rPr>
          <w:rFonts w:cs="Arial"/>
          <w:sz w:val="28"/>
          <w:szCs w:val="28"/>
        </w:rPr>
        <w:t xml:space="preserve"> </w:t>
      </w:r>
    </w:p>
    <w:p w14:paraId="16008E3E" w14:textId="4A967FF6" w:rsidR="008A02E8" w:rsidRDefault="002F27C4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628DD0" wp14:editId="4D09F31B">
                <wp:simplePos x="0" y="0"/>
                <wp:positionH relativeFrom="margin">
                  <wp:posOffset>3275965</wp:posOffset>
                </wp:positionH>
                <wp:positionV relativeFrom="paragraph">
                  <wp:posOffset>9525</wp:posOffset>
                </wp:positionV>
                <wp:extent cx="2819400" cy="1087466"/>
                <wp:effectExtent l="19050" t="0" r="38100" b="36830"/>
                <wp:wrapNone/>
                <wp:docPr id="2" name="Wol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87466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B4638" w14:textId="5A3877F7" w:rsidR="002F27C4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Wichtig:</w:t>
                            </w:r>
                          </w:p>
                          <w:p w14:paraId="435F168C" w14:textId="32EFAF19" w:rsidR="002F27C4" w:rsidRPr="00E35BBC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«Betreuungsgutscheine</w:t>
                            </w:r>
                            <w:r w:rsidR="00272A5E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8DD0" id="Wolke 2" o:spid="_x0000_s1033" style="position:absolute;margin-left:257.95pt;margin-top:.75pt;width:222pt;height:85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306283,658949;140970,638886;452148,878506;379836,888097;1075418,984006;1031822,940205;1881362,874781;1863937,922836;2227391,577817;2439564,757450;2727900,386504;2633398,453866;2501173,136588;2506133,168406;1897743,99483;1946169,58904;1445008,118816;1468438,83826;913694,130697;998538,164630;269344,397454;254529,361733" o:connectangles="0,0,0,0,0,0,0,0,0,0,0,0,0,0,0,0,0,0,0,0,0,0" textboxrect="0,0,43200,43200"/>
                <v:textbox>
                  <w:txbxContent>
                    <w:p w14:paraId="493B4638" w14:textId="5A3877F7" w:rsidR="002F27C4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Cs w:val="21"/>
                        </w:rPr>
                        <w:t>Wichtig:</w:t>
                      </w:r>
                    </w:p>
                    <w:p w14:paraId="435F168C" w14:textId="32EFAF19" w:rsidR="002F27C4" w:rsidRPr="00E35BBC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Cs w:val="21"/>
                        </w:rPr>
                        <w:t>«Betreuungsgutscheine</w:t>
                      </w:r>
                      <w:r w:rsidR="00272A5E">
                        <w:rPr>
                          <w:b/>
                          <w:color w:val="000000" w:themeColor="text1"/>
                          <w:szCs w:val="21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FDD33" w14:textId="02DD7377" w:rsidR="008A02E8" w:rsidRPr="00DC14FD" w:rsidRDefault="008A02E8" w:rsidP="00390E9F">
      <w:pPr>
        <w:spacing w:line="276" w:lineRule="auto"/>
        <w:rPr>
          <w:rFonts w:cs="Arial"/>
          <w:sz w:val="28"/>
          <w:szCs w:val="28"/>
        </w:rPr>
      </w:pPr>
    </w:p>
    <w:p w14:paraId="478F533A" w14:textId="230271F8" w:rsidR="008A02E8" w:rsidRDefault="009D5FC4" w:rsidP="006742CA">
      <w:pPr>
        <w:rPr>
          <w:rFonts w:cs="Arial"/>
          <w:sz w:val="28"/>
          <w:szCs w:val="28"/>
        </w:rPr>
      </w:pPr>
      <w:r>
        <w:rPr>
          <w:rFonts w:cs="Arial"/>
          <w:noProof/>
          <w:sz w:val="30"/>
          <w:szCs w:val="30"/>
          <w:lang w:eastAsia="de-C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07FFE81" wp14:editId="7E92E9F8">
                <wp:simplePos x="0" y="0"/>
                <wp:positionH relativeFrom="column">
                  <wp:posOffset>170815</wp:posOffset>
                </wp:positionH>
                <wp:positionV relativeFrom="paragraph">
                  <wp:posOffset>1172210</wp:posOffset>
                </wp:positionV>
                <wp:extent cx="1235549" cy="416377"/>
                <wp:effectExtent l="0" t="0" r="22225" b="2222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49" cy="4163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B1D37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FFE81" id="Ellipse 12" o:spid="_x0000_s1034" style="position:absolute;margin-left:13.45pt;margin-top:92.3pt;width:97.3pt;height:32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" filled="f" strokecolor="red" strokeweight="1.5pt">
                <v:textbox>
                  <w:txbxContent>
                    <w:p w14:paraId="79CB1D37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F27C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F1E1DB" wp14:editId="18F9E55D">
                <wp:simplePos x="0" y="0"/>
                <wp:positionH relativeFrom="column">
                  <wp:posOffset>1187450</wp:posOffset>
                </wp:positionH>
                <wp:positionV relativeFrom="paragraph">
                  <wp:posOffset>2135081</wp:posOffset>
                </wp:positionV>
                <wp:extent cx="98848" cy="499533"/>
                <wp:effectExtent l="114300" t="38100" r="73025" b="1524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848" cy="49953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4DD7" id="Gerade Verbindung mit Pfeil 8" o:spid="_x0000_s1026" type="#_x0000_t32" style="position:absolute;margin-left:93.5pt;margin-top:168.1pt;width:7.8pt;height:39.3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" strokecolor="red" strokeweight="6pt">
                <v:stroke endarrow="block"/>
              </v:shape>
            </w:pict>
          </mc:Fallback>
        </mc:AlternateContent>
      </w:r>
      <w:r w:rsidR="00AA6D3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8A1242" wp14:editId="1B0C2F5A">
                <wp:simplePos x="0" y="0"/>
                <wp:positionH relativeFrom="column">
                  <wp:posOffset>4775200</wp:posOffset>
                </wp:positionH>
                <wp:positionV relativeFrom="paragraph">
                  <wp:posOffset>745278</wp:posOffset>
                </wp:positionV>
                <wp:extent cx="72009" cy="384048"/>
                <wp:effectExtent l="114300" t="19050" r="42545" b="54610"/>
                <wp:wrapNone/>
                <wp:docPr id="260" name="Gerade Verbindung mit Pfei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9" cy="38404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3FF6" id="Gerade Verbindung mit Pfeil 260" o:spid="_x0000_s1026" type="#_x0000_t32" style="position:absolute;margin-left:376pt;margin-top:58.7pt;width:5.65pt;height:30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" strokecolor="red" strokeweight="6pt">
                <v:stroke endarrow="block"/>
              </v:shape>
            </w:pict>
          </mc:Fallback>
        </mc:AlternateContent>
      </w:r>
      <w:r w:rsidR="008A02E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279D90" wp14:editId="1DC57FD6">
                <wp:simplePos x="0" y="0"/>
                <wp:positionH relativeFrom="margin">
                  <wp:posOffset>192913</wp:posOffset>
                </wp:positionH>
                <wp:positionV relativeFrom="paragraph">
                  <wp:posOffset>1708785</wp:posOffset>
                </wp:positionV>
                <wp:extent cx="1628775" cy="415925"/>
                <wp:effectExtent l="0" t="0" r="28575" b="22225"/>
                <wp:wrapNone/>
                <wp:docPr id="244" name="El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5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7BFAC" w14:textId="77777777" w:rsidR="008A02E8" w:rsidRDefault="008A02E8" w:rsidP="008A0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279D90" id="Ellipse 244" o:spid="_x0000_s1034" style="position:absolute;margin-left:15.2pt;margin-top:134.55pt;width:128.25pt;height:32.7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" filled="f" strokecolor="red" strokeweight="1.5pt">
                <v:textbox>
                  <w:txbxContent>
                    <w:p w14:paraId="0EE7BFAC" w14:textId="77777777" w:rsidR="008A02E8" w:rsidRDefault="008A02E8" w:rsidP="008A02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A02E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FC1F9A" wp14:editId="089E63C3">
                <wp:simplePos x="0" y="0"/>
                <wp:positionH relativeFrom="margin">
                  <wp:posOffset>3817493</wp:posOffset>
                </wp:positionH>
                <wp:positionV relativeFrom="paragraph">
                  <wp:posOffset>1190625</wp:posOffset>
                </wp:positionV>
                <wp:extent cx="1628775" cy="415925"/>
                <wp:effectExtent l="0" t="0" r="28575" b="22225"/>
                <wp:wrapNone/>
                <wp:docPr id="243" name="El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5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E0DDE" w14:textId="77777777" w:rsidR="008A02E8" w:rsidRDefault="008A02E8" w:rsidP="008A0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FC1F9A" id="Ellipse 243" o:spid="_x0000_s1035" style="position:absolute;margin-left:300.6pt;margin-top:93.75pt;width:128.25pt;height:32.75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" filled="f" strokecolor="red" strokeweight="1.5pt">
                <v:textbox>
                  <w:txbxContent>
                    <w:p w14:paraId="044E0DDE" w14:textId="77777777" w:rsidR="008A02E8" w:rsidRDefault="008A02E8" w:rsidP="008A02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 </w:t>
      </w:r>
      <w:r w:rsidR="008A02E8">
        <w:rPr>
          <w:noProof/>
          <w:lang w:eastAsia="de-CH"/>
        </w:rPr>
        <w:drawing>
          <wp:inline distT="0" distB="0" distL="0" distR="0" wp14:anchorId="08ABE6EA" wp14:editId="45C64A9E">
            <wp:extent cx="5802470" cy="2486025"/>
            <wp:effectExtent l="0" t="0" r="8255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6652" cy="24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7DE7" w14:textId="06E391A5" w:rsidR="006742CA" w:rsidRDefault="002F27C4" w:rsidP="006742CA">
      <w:pPr>
        <w:rPr>
          <w:rFonts w:cs="Arial"/>
          <w:noProof/>
          <w:sz w:val="30"/>
          <w:szCs w:val="30"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B63C27" wp14:editId="4F570BE8">
                <wp:simplePos x="0" y="0"/>
                <wp:positionH relativeFrom="margin">
                  <wp:posOffset>278765</wp:posOffset>
                </wp:positionH>
                <wp:positionV relativeFrom="paragraph">
                  <wp:posOffset>178956</wp:posOffset>
                </wp:positionV>
                <wp:extent cx="2475230" cy="755072"/>
                <wp:effectExtent l="19050" t="0" r="39370" b="45085"/>
                <wp:wrapNone/>
                <wp:docPr id="258" name="Wolk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755072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B8DCC" w14:textId="77777777" w:rsidR="002F27C4" w:rsidRPr="0013342D" w:rsidRDefault="002F27C4" w:rsidP="002F27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Wo </w:t>
                            </w:r>
                            <w:r w:rsidRPr="00A07333">
                              <w:rPr>
                                <w:color w:val="000000" w:themeColor="text1"/>
                              </w:rPr>
                              <w:t>suchen Sie eine Kita / Tagesfamilie?</w:t>
                            </w:r>
                          </w:p>
                          <w:p w14:paraId="5FC2DDB0" w14:textId="2E11B1EF" w:rsidR="00AA6D38" w:rsidRPr="00E35BBC" w:rsidRDefault="00AA6D38" w:rsidP="00AA6D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3C27" id="Wolke 258" o:spid="_x0000_s1037" style="position:absolute;margin-left:21.95pt;margin-top:14.1pt;width:194.9pt;height:59.4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268895,457535;123762,443605;396954,609983;333468,616642;944140,683235;905865,652823;1651700,607396;1636402,640762;1955489,401202;2141762,525929;2394900,268365;2311934,315138;2195850,94838;2200204,116931;1666082,69075;1708596,40900;1268613,82499;1289182,58203;802158,90748;876644,114310;236465,275968;223458,251166" o:connectangles="0,0,0,0,0,0,0,0,0,0,0,0,0,0,0,0,0,0,0,0,0,0" textboxrect="0,0,43200,43200"/>
                <v:textbox>
                  <w:txbxContent>
                    <w:p w14:paraId="779B8DCC" w14:textId="77777777" w:rsidR="002F27C4" w:rsidRPr="0013342D" w:rsidRDefault="002F27C4" w:rsidP="002F27C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Wo </w:t>
                      </w:r>
                      <w:r w:rsidRPr="00A07333">
                        <w:rPr>
                          <w:color w:val="000000" w:themeColor="text1"/>
                        </w:rPr>
                        <w:t>suchen Sie eine Kita / Tagesfamilie?</w:t>
                      </w:r>
                    </w:p>
                    <w:p w14:paraId="5FC2DDB0" w14:textId="2E11B1EF" w:rsidR="00AA6D38" w:rsidRPr="00E35BBC" w:rsidRDefault="00AA6D38" w:rsidP="00AA6D38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269BF" w14:textId="2B1CB1F3" w:rsidR="00AB336A" w:rsidRDefault="00AB336A" w:rsidP="006742CA">
      <w:pPr>
        <w:rPr>
          <w:rFonts w:cs="Arial"/>
          <w:noProof/>
          <w:sz w:val="30"/>
          <w:szCs w:val="30"/>
          <w:lang w:eastAsia="de-CH"/>
        </w:rPr>
      </w:pPr>
    </w:p>
    <w:p w14:paraId="464D8E4B" w14:textId="4121EAA4" w:rsidR="00AB336A" w:rsidRDefault="00AB336A" w:rsidP="006742CA">
      <w:pPr>
        <w:rPr>
          <w:rFonts w:cs="Arial"/>
          <w:noProof/>
          <w:sz w:val="30"/>
          <w:szCs w:val="30"/>
          <w:lang w:eastAsia="de-CH"/>
        </w:rPr>
      </w:pPr>
    </w:p>
    <w:p w14:paraId="1C19BA5C" w14:textId="167644FB" w:rsidR="00AB336A" w:rsidRDefault="00AB336A" w:rsidP="006742CA">
      <w:pPr>
        <w:rPr>
          <w:rFonts w:cs="Arial"/>
          <w:noProof/>
          <w:sz w:val="30"/>
          <w:szCs w:val="30"/>
          <w:lang w:eastAsia="de-CH"/>
        </w:rPr>
      </w:pPr>
    </w:p>
    <w:p w14:paraId="4E1DDA53" w14:textId="77777777" w:rsidR="00AB336A" w:rsidRPr="00DC14FD" w:rsidRDefault="00AB336A" w:rsidP="006742CA">
      <w:pPr>
        <w:rPr>
          <w:rFonts w:cs="Arial"/>
          <w:sz w:val="28"/>
          <w:szCs w:val="28"/>
        </w:rPr>
      </w:pPr>
    </w:p>
    <w:p w14:paraId="0E2E0D45" w14:textId="0F730FAC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Wählen Sie eine Kita oder eine Tagesfamilie aus. </w:t>
      </w:r>
    </w:p>
    <w:p w14:paraId="17BFB768" w14:textId="77777777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Dazu können Sie zum Beispiel mit der Kita oder Tagesfamilie telefonieren. </w:t>
      </w:r>
    </w:p>
    <w:p w14:paraId="30EBD21F" w14:textId="77777777" w:rsidR="006742CA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vorbeigehen und die Kita oder die Tagesfamilie anschauen. </w:t>
      </w:r>
    </w:p>
    <w:p w14:paraId="36F6E478" w14:textId="0FE6EAF4" w:rsidR="006742CA" w:rsidRPr="00AB336A" w:rsidRDefault="006742CA" w:rsidP="00AB336A">
      <w:pPr>
        <w:spacing w:before="240" w:line="276" w:lineRule="auto"/>
      </w:pPr>
      <w:r w:rsidRPr="00DC14FD">
        <w:rPr>
          <w:rFonts w:cs="Arial"/>
          <w:sz w:val="28"/>
          <w:szCs w:val="28"/>
        </w:rPr>
        <w:t xml:space="preserve">Vielleicht hat die Kita keinen Platz und Sie kommen auf eine Warteliste. </w:t>
      </w:r>
    </w:p>
    <w:p w14:paraId="38A7966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hat die Kita Platz und Sie können sich anmelden </w:t>
      </w:r>
    </w:p>
    <w:p w14:paraId="1041B9D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einen Vertrag unterschreiben. </w:t>
      </w:r>
    </w:p>
    <w:p w14:paraId="448377CC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lastRenderedPageBreak/>
        <w:t xml:space="preserve">Wichtig: </w:t>
      </w:r>
    </w:p>
    <w:p w14:paraId="0297AF4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Falls Ihre Gemeinde nicht für alle Familien einen Gutschein hat, </w:t>
      </w:r>
    </w:p>
    <w:p w14:paraId="102B9B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vorher bei Ihrer Gemeinde, ob es noch Gutscheine gibt!</w:t>
      </w:r>
    </w:p>
    <w:p w14:paraId="73FCF288" w14:textId="19D1C0AA" w:rsidR="006742CA" w:rsidRPr="00E74F6B" w:rsidRDefault="006742CA" w:rsidP="00E74F6B">
      <w:pPr>
        <w:pStyle w:val="berschrift3"/>
        <w:numPr>
          <w:ilvl w:val="0"/>
          <w:numId w:val="32"/>
        </w:numPr>
        <w:rPr>
          <w:sz w:val="28"/>
          <w:szCs w:val="28"/>
        </w:rPr>
      </w:pPr>
      <w:r w:rsidRPr="00E74F6B">
        <w:rPr>
          <w:sz w:val="28"/>
          <w:szCs w:val="28"/>
        </w:rPr>
        <w:t>Beantragen Sie einen Betreuungs-Gutschein auf kiBon</w:t>
      </w:r>
    </w:p>
    <w:p w14:paraId="49F133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jetzt, dass Ihre Gemeinde Betreuungs-Gutscheine hat. </w:t>
      </w:r>
    </w:p>
    <w:p w14:paraId="455F3A7D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Sie haben einen Platz in einer Kita oder in einer Tagesfamilie gefunden. </w:t>
      </w:r>
    </w:p>
    <w:p w14:paraId="7153B6C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haben mit der Kita oder der Tagesfamilie einen Vertrag gemacht.</w:t>
      </w:r>
    </w:p>
    <w:p w14:paraId="3397192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können Sie einen Betreuungs-Gutschein beantragen!</w:t>
      </w:r>
    </w:p>
    <w:p w14:paraId="46ACBD91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brauchen folgende Dokumente:</w:t>
      </w:r>
    </w:p>
    <w:p w14:paraId="6BF139B1" w14:textId="77777777" w:rsidR="006742CA" w:rsidRPr="00DC14FD" w:rsidRDefault="00390E9F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Angaben zu Ihrer finanziellen Situation (</w:t>
      </w:r>
      <w:r w:rsidR="006742CA" w:rsidRPr="00DC14FD">
        <w:rPr>
          <w:rFonts w:cs="Arial"/>
          <w:sz w:val="28"/>
          <w:szCs w:val="28"/>
        </w:rPr>
        <w:t xml:space="preserve">die Steuererklärung </w:t>
      </w:r>
      <w:r>
        <w:rPr>
          <w:rFonts w:cs="Arial"/>
          <w:sz w:val="28"/>
          <w:szCs w:val="28"/>
        </w:rPr>
        <w:t>oder</w:t>
      </w:r>
      <w:r w:rsidR="006742CA" w:rsidRPr="00DC14FD">
        <w:rPr>
          <w:rFonts w:cs="Arial"/>
          <w:sz w:val="28"/>
          <w:szCs w:val="28"/>
        </w:rPr>
        <w:t xml:space="preserve"> die Lohnausweise des letzten Jahres</w:t>
      </w:r>
      <w:r>
        <w:rPr>
          <w:rFonts w:cs="Arial"/>
          <w:sz w:val="28"/>
          <w:szCs w:val="28"/>
        </w:rPr>
        <w:t>)</w:t>
      </w:r>
    </w:p>
    <w:p w14:paraId="203F293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verschiedene </w:t>
      </w:r>
      <w:r w:rsidRPr="00DC14FD">
        <w:rPr>
          <w:rFonts w:cs="Arial"/>
          <w:sz w:val="28"/>
          <w:szCs w:val="28"/>
        </w:rPr>
        <w:t>Unterlagen je nach Situation und je nach Betreuungsangebot (mehr Informationen dazu direkt im Online-Portal)</w:t>
      </w:r>
    </w:p>
    <w:p w14:paraId="321D352B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Um einen Betreuungs-Gutschein zu beantragen, </w:t>
      </w:r>
    </w:p>
    <w:p w14:paraId="258D74B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müssen Sie verschiedene Angaben zu Ihrer Familie, </w:t>
      </w:r>
    </w:p>
    <w:p w14:paraId="3EC3258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Ihrem Einkommen und Vermögen machen. </w:t>
      </w:r>
    </w:p>
    <w:p w14:paraId="5F83D42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</w:t>
      </w:r>
      <w:r w:rsidRPr="00A07333">
        <w:rPr>
          <w:rFonts w:cs="Arial"/>
          <w:sz w:val="28"/>
          <w:szCs w:val="28"/>
          <w:u w:val="single"/>
        </w:rPr>
        <w:t>keine</w:t>
      </w:r>
      <w:r w:rsidRPr="00DC14FD">
        <w:rPr>
          <w:rFonts w:cs="Arial"/>
          <w:sz w:val="28"/>
          <w:szCs w:val="28"/>
        </w:rPr>
        <w:t xml:space="preserve"> E-Mail-Adresse haben, gibt es ein Papier-Formular. </w:t>
      </w:r>
    </w:p>
    <w:p w14:paraId="5F6FD9A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E-Mail-Adresse haben, geht das am besten im Internet. </w:t>
      </w:r>
    </w:p>
    <w:p w14:paraId="60FCC50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C20CCE7" w14:textId="7C3FDF33" w:rsidR="006742CA" w:rsidRPr="00DC14FD" w:rsidRDefault="00D915C6" w:rsidP="00493310">
      <w:pPr>
        <w:spacing w:before="360" w:after="240" w:line="276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9629F43" wp14:editId="15A27CE2">
                <wp:simplePos x="0" y="0"/>
                <wp:positionH relativeFrom="column">
                  <wp:posOffset>3484741</wp:posOffset>
                </wp:positionH>
                <wp:positionV relativeFrom="paragraph">
                  <wp:posOffset>276504</wp:posOffset>
                </wp:positionV>
                <wp:extent cx="2209687" cy="1724533"/>
                <wp:effectExtent l="19050" t="0" r="19685" b="28575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687" cy="1724533"/>
                          <a:chOff x="0" y="0"/>
                          <a:chExt cx="2209687" cy="1724533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68351" y="1438507"/>
                            <a:ext cx="1741336" cy="2860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29909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Wolke 6"/>
                        <wps:cNvSpPr/>
                        <wps:spPr>
                          <a:xfrm>
                            <a:off x="0" y="0"/>
                            <a:ext cx="2178050" cy="94043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F52D5" w14:textId="77777777" w:rsidR="007B2A4D" w:rsidRPr="00897F01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Klicken Sie auf: </w:t>
                              </w:r>
                              <w:r w:rsidRPr="00897F01">
                                <w:rPr>
                                  <w:b/>
                                  <w:color w:val="000000" w:themeColor="text1"/>
                                </w:rPr>
                                <w:t>«Ich bin neu bei kiBon»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26634" y="970156"/>
                            <a:ext cx="124359" cy="40233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29F43" id="Gruppieren 230" o:spid="_x0000_s1045" style="position:absolute;margin-left:274.4pt;margin-top:21.75pt;width:174pt;height:135.8pt;z-index:251637760;mso-position-horizontal-relative:text;mso-position-vertical-relative:text" coordsize="22096,1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">
                <v:oval id="Ellipse 48" o:spid="_x0000_s1046" style="position:absolute;left:4683;top:14385;width:17413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4ED29909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47" style="position:absolute;width:21780;height:940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569856;108903,552506;349295,759728;293432,768022;830785,850963;797106,813084;1453395,756506;1439933,798064;1720710,499693;1884618,655039;2107364,334246;2034359,392501;1932213,118120;1936044,145637;1466049,86032;1503460,50940;1116301,102751;1134401,72492;705850,113026;771393,142371;208074,343716;196630,312825" o:connectangles="0,0,0,0,0,0,0,0,0,0,0,0,0,0,0,0,0,0,0,0,0,0" textboxrect="0,0,43200,43200"/>
                  <v:textbox>
                    <w:txbxContent>
                      <w:p w14:paraId="558F52D5" w14:textId="77777777" w:rsidR="007B2A4D" w:rsidRPr="00897F01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Klicken Sie auf: </w:t>
                        </w:r>
                        <w:r w:rsidRPr="00897F01">
                          <w:rPr>
                            <w:b/>
                            <w:color w:val="000000" w:themeColor="text1"/>
                          </w:rPr>
                          <w:t xml:space="preserve">«Ich bin neu bei </w:t>
                        </w:r>
                        <w:proofErr w:type="spellStart"/>
                        <w:r w:rsidRPr="00897F01">
                          <w:rPr>
                            <w:b/>
                            <w:color w:val="000000" w:themeColor="text1"/>
                          </w:rPr>
                          <w:t>kiBon</w:t>
                        </w:r>
                        <w:proofErr w:type="spellEnd"/>
                        <w:r w:rsidRPr="00897F01">
                          <w:rPr>
                            <w:b/>
                            <w:color w:val="000000" w:themeColor="text1"/>
                          </w:rPr>
                          <w:t>»</w:t>
                        </w:r>
                      </w:p>
                    </w:txbxContent>
                  </v:textbox>
                </v:shape>
                <v:shape id="Gerade Verbindung mit Pfeil 15" o:spid="_x0000_s1048" type="#_x0000_t32" style="position:absolute;left:12266;top:9701;width:1243;height:4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Dazu gehen Sie jetzt auf folgende Website: </w:t>
      </w:r>
      <w:hyperlink r:id="rId24" w:tooltip="Plattform kiBon zur Antragsstellung für Betreuungsgutscheine" w:history="1">
        <w:r w:rsidR="006742CA" w:rsidRPr="00DC14FD">
          <w:rPr>
            <w:rStyle w:val="Hyperlink"/>
            <w:rFonts w:cs="Arial"/>
            <w:sz w:val="28"/>
            <w:szCs w:val="28"/>
          </w:rPr>
          <w:t>www.kiBon.ch</w:t>
        </w:r>
      </w:hyperlink>
      <w:r w:rsidR="006742CA" w:rsidRPr="00DC14FD">
        <w:rPr>
          <w:rFonts w:cs="Arial"/>
          <w:sz w:val="28"/>
          <w:szCs w:val="28"/>
        </w:rPr>
        <w:t xml:space="preserve">  </w:t>
      </w:r>
    </w:p>
    <w:p w14:paraId="7161AECE" w14:textId="7732F05E" w:rsidR="006742CA" w:rsidRPr="00DC14FD" w:rsidRDefault="006742CA" w:rsidP="006742CA">
      <w:pPr>
        <w:jc w:val="both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drawing>
          <wp:inline distT="0" distB="0" distL="0" distR="0" wp14:anchorId="54C48D22" wp14:editId="159DA3B9">
            <wp:extent cx="5831602" cy="2672504"/>
            <wp:effectExtent l="0" t="0" r="0" b="0"/>
            <wp:docPr id="46" name="Grafik 46" descr="Klicken Sie auf www.kiBon.ch auf &quot;Ich bin neu bei kiBon&quot;." title="So melden Sie sich auf kiBon 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26" t="14840" r="10010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02" cy="267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FC76" w14:textId="77777777" w:rsidR="006742CA" w:rsidRPr="00DC14FD" w:rsidRDefault="006742CA" w:rsidP="00BC407E">
      <w:pPr>
        <w:spacing w:before="24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Dann kommt dieses Bild:</w:t>
      </w:r>
    </w:p>
    <w:p w14:paraId="1A31E4F5" w14:textId="641601F9" w:rsidR="00C64A8A" w:rsidRDefault="00D915C6" w:rsidP="006742CA">
      <w:pPr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3F547B5" wp14:editId="5B9EBDD5">
                <wp:simplePos x="0" y="0"/>
                <wp:positionH relativeFrom="column">
                  <wp:posOffset>1455219</wp:posOffset>
                </wp:positionH>
                <wp:positionV relativeFrom="paragraph">
                  <wp:posOffset>685072</wp:posOffset>
                </wp:positionV>
                <wp:extent cx="4194438" cy="1687212"/>
                <wp:effectExtent l="19050" t="0" r="15875" b="46355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438" cy="1687212"/>
                          <a:chOff x="0" y="0"/>
                          <a:chExt cx="4194438" cy="1687212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53268" y="144966"/>
                            <a:ext cx="1741170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C07B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33200597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423746"/>
                            <a:ext cx="2089785" cy="126346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3E2CB" w14:textId="77777777" w:rsidR="007B2A4D" w:rsidRPr="00BC407E" w:rsidRDefault="007B2A4D" w:rsidP="006742C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Machen Sie hier ein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Kreuz</w:t>
                              </w: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BC407E">
                                <w:rPr>
                                  <w:color w:val="000000" w:themeColor="text1"/>
                                </w:rPr>
                                <w:t xml:space="preserve">Wählen Sie Ihre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Wohngemeinde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29522" y="334537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60938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200B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7072049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547B5" id="Gruppieren 235" o:spid="_x0000_s1049" style="position:absolute;margin-left:114.6pt;margin-top:53.95pt;width:330.25pt;height:132.85pt;z-index:251642880;mso-position-horizontal-relative:text;mso-position-vertical-relative:text" coordsize="41944,1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">
                <v:oval id="Ellipse 20" o:spid="_x0000_s1050" style="position:absolute;left:24532;top:1449;width:17412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2BDC07B2" w14:textId="77777777" w:rsidR="007B2A4D" w:rsidRDefault="007B2A4D" w:rsidP="006742CA">
                        <w:pPr>
                          <w:jc w:val="center"/>
                        </w:pPr>
                      </w:p>
                      <w:p w14:paraId="33200597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51" style="position:absolute;top:4237;width:20897;height:1263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7022,765596;104489,742286;335140,1020687;281540,1031831;797118,1143261;764803,1092372;1394496,1016359;1381580,1072191;1650979,671333;1808245,880039;2021964,449057;1951917,527322;1853910,158694;1857587,195662;1406638,115584;1442532,68438;1071063,138045;1088430,97392;677245,151850;740132,191275;199642,461779;188661,420278" o:connectangles="0,0,0,0,0,0,0,0,0,0,0,0,0,0,0,0,0,0,0,0,0,0" textboxrect="0,0,43200,43200"/>
                  <v:textbox>
                    <w:txbxContent>
                      <w:p w14:paraId="10E3E2CB" w14:textId="77777777" w:rsidR="007B2A4D" w:rsidRPr="00BC407E" w:rsidRDefault="007B2A4D" w:rsidP="006742C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Machen Sie hier ein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Kreuz</w:t>
                        </w:r>
                        <w:r w:rsidRPr="00A07333"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BC407E">
                          <w:rPr>
                            <w:color w:val="000000" w:themeColor="text1"/>
                          </w:rPr>
                          <w:t xml:space="preserve">Wählen Sie Ihre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Wohngemeinde</w:t>
                        </w:r>
                      </w:p>
                    </w:txbxContent>
                  </v:textbox>
                </v:shape>
                <v:shape id="Gerade Verbindung mit Pfeil 37" o:spid="_x0000_s1052" type="#_x0000_t32" style="position:absolute;left:20295;top:3345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53" style="position:absolute;left:26093;width:2062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01D200B6" w14:textId="77777777" w:rsidR="007B2A4D" w:rsidRDefault="007B2A4D" w:rsidP="006742CA">
                        <w:pPr>
                          <w:jc w:val="center"/>
                        </w:pPr>
                      </w:p>
                      <w:p w14:paraId="70720496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36A0E29A" wp14:editId="73E5751C">
            <wp:extent cx="5831840" cy="2174875"/>
            <wp:effectExtent l="0" t="0" r="0" b="0"/>
            <wp:docPr id="38" name="Grafik 38" descr="Machen Sie ein Kreuz bei &quot;ich möchte einen Betreuungsgutschein beantragen&quot;. Wählen Sie dann Ihre Wohnsitzgemeinde aus." title="So melden Sie sich auf kiBon 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A775" w14:textId="2533F457" w:rsidR="006742CA" w:rsidRPr="00DC14FD" w:rsidRDefault="00C64A8A" w:rsidP="001E0565">
      <w:pPr>
        <w:spacing w:before="120"/>
        <w:rPr>
          <w:rFonts w:cs="Arial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1E24E1C8" wp14:editId="44CAA01E">
            <wp:extent cx="3253105" cy="1775460"/>
            <wp:effectExtent l="0" t="0" r="4445" b="0"/>
            <wp:docPr id="238" name="Grafik 238" descr="Für die Anmeldung ist ein BE-Login benötigt." title="BE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55318426" wp14:editId="2C6D7CEF">
                <wp:extent cx="2360930" cy="2578735"/>
                <wp:effectExtent l="0" t="0" r="1270" b="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59B39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benötigen Sie ein BE-Login.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Das ist ein persönliches Konto und Passwort.</w:t>
                            </w:r>
                          </w:p>
                          <w:p w14:paraId="7B909978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Damit werden Ihre Daten geschützt.</w:t>
                            </w:r>
                          </w:p>
                          <w:p w14:paraId="755C8089" w14:textId="77777777" w:rsidR="00C64A8A" w:rsidRDefault="00C64A8A" w:rsidP="00C64A8A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Klicken Sie dazu auf: </w:t>
                            </w:r>
                            <w:r w:rsidRPr="009C09C7">
                              <w:rPr>
                                <w:rFonts w:cs="Arial"/>
                                <w:noProof/>
                                <w:color w:val="161616"/>
                                <w:sz w:val="30"/>
                                <w:szCs w:val="30"/>
                                <w:lang w:eastAsia="de-CH"/>
                              </w:rPr>
                              <w:drawing>
                                <wp:inline distT="0" distB="0" distL="0" distR="0" wp14:anchorId="5CF2D696" wp14:editId="6B1F274F">
                                  <wp:extent cx="1353469" cy="329432"/>
                                  <wp:effectExtent l="0" t="0" r="0" b="0"/>
                                  <wp:docPr id="16" name="Grafik 16" title="Anmeldekno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219" t="81843" r="40833" b="112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183" cy="33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BEFFE" w14:textId="77777777" w:rsidR="00C64A8A" w:rsidRDefault="00C64A8A" w:rsidP="00C64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318426" id="Textfeld 2" o:spid="_x0000_s1054" type="#_x0000_t202" style="width:185.9pt;height:2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" stroked="f">
                <v:textbox>
                  <w:txbxContent>
                    <w:p w14:paraId="38359B39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benötigen Sie ein BE-Login.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Das ist ein persönliches Konto und Passwort.</w:t>
                      </w:r>
                    </w:p>
                    <w:p w14:paraId="7B909978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Damit werden Ihre Daten geschützt.</w:t>
                      </w:r>
                    </w:p>
                    <w:p w14:paraId="755C8089" w14:textId="77777777" w:rsidR="00C64A8A" w:rsidRDefault="00C64A8A" w:rsidP="00C64A8A">
                      <w:pPr>
                        <w:spacing w:before="240" w:after="48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Klicken Sie dazu auf: </w:t>
                      </w:r>
                      <w:r w:rsidRPr="009C09C7">
                        <w:rPr>
                          <w:rFonts w:cs="Arial"/>
                          <w:noProof/>
                          <w:color w:val="161616"/>
                          <w:sz w:val="30"/>
                          <w:szCs w:val="30"/>
                          <w:lang w:eastAsia="de-CH"/>
                        </w:rPr>
                        <w:drawing>
                          <wp:inline distT="0" distB="0" distL="0" distR="0" wp14:anchorId="5CF2D696" wp14:editId="6B1F274F">
                            <wp:extent cx="1353469" cy="329432"/>
                            <wp:effectExtent l="0" t="0" r="0" b="0"/>
                            <wp:docPr id="16" name="Grafik 16" title="Anmeldeknop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219" t="81843" r="40833" b="112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183" cy="333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BEFFE" w14:textId="77777777" w:rsidR="00C64A8A" w:rsidRDefault="00C64A8A" w:rsidP="00C64A8A"/>
                  </w:txbxContent>
                </v:textbox>
                <w10:anchorlock/>
              </v:shape>
            </w:pict>
          </mc:Fallback>
        </mc:AlternateContent>
      </w:r>
    </w:p>
    <w:p w14:paraId="43C71C54" w14:textId="606A9FF9" w:rsidR="006742CA" w:rsidRPr="00DC14FD" w:rsidRDefault="006742CA" w:rsidP="006742CA">
      <w:pPr>
        <w:rPr>
          <w:rFonts w:cs="Arial"/>
          <w:sz w:val="28"/>
          <w:szCs w:val="28"/>
        </w:rPr>
      </w:pPr>
    </w:p>
    <w:p w14:paraId="4896A0C6" w14:textId="075F9D7F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5A2B91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Wenn Sie schon ein BE-Login haben, können Sie sich anmelden (siehe 1.</w:t>
      </w:r>
      <w:r>
        <w:rPr>
          <w:rFonts w:cs="Arial"/>
          <w:sz w:val="28"/>
          <w:szCs w:val="28"/>
        </w:rPr>
        <w:t>, «Anmeldung»</w:t>
      </w:r>
      <w:r w:rsidRPr="00DC14FD">
        <w:rPr>
          <w:rFonts w:cs="Arial"/>
          <w:sz w:val="28"/>
          <w:szCs w:val="28"/>
        </w:rPr>
        <w:t xml:space="preserve">). </w:t>
      </w:r>
    </w:p>
    <w:p w14:paraId="5EA3E6D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noch </w:t>
      </w:r>
      <w:r w:rsidRPr="00DC14FD">
        <w:rPr>
          <w:rFonts w:cs="Arial"/>
          <w:sz w:val="28"/>
          <w:szCs w:val="28"/>
          <w:u w:val="single"/>
        </w:rPr>
        <w:t>kein</w:t>
      </w:r>
      <w:r w:rsidRPr="00DC14FD">
        <w:rPr>
          <w:rFonts w:cs="Arial"/>
          <w:sz w:val="28"/>
          <w:szCs w:val="28"/>
        </w:rPr>
        <w:t xml:space="preserve"> BE-Login haben, können Sie sich neu registrieren (siehe 2.</w:t>
      </w:r>
      <w:r>
        <w:rPr>
          <w:rFonts w:cs="Arial"/>
          <w:sz w:val="28"/>
          <w:szCs w:val="28"/>
        </w:rPr>
        <w:t>, «Neu registrieren»</w:t>
      </w:r>
      <w:r w:rsidRPr="00DC14FD">
        <w:rPr>
          <w:rFonts w:cs="Arial"/>
          <w:sz w:val="28"/>
          <w:szCs w:val="28"/>
        </w:rPr>
        <w:t xml:space="preserve">). </w:t>
      </w:r>
    </w:p>
    <w:p w14:paraId="50DCDD5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Dazu brauchen Sie eine Emailadresse. Folgen Sie den Anweisungen. </w:t>
      </w:r>
    </w:p>
    <w:p w14:paraId="442434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drawing>
          <wp:inline distT="0" distB="0" distL="0" distR="0" wp14:anchorId="19ABC0A0" wp14:editId="7F5EB516">
            <wp:extent cx="5831840" cy="341630"/>
            <wp:effectExtent l="0" t="0" r="0" b="127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636" b="8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8F4BB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16D5433" wp14:editId="6F560C25">
                <wp:simplePos x="0" y="0"/>
                <wp:positionH relativeFrom="column">
                  <wp:posOffset>-380559</wp:posOffset>
                </wp:positionH>
                <wp:positionV relativeFrom="paragraph">
                  <wp:posOffset>219281</wp:posOffset>
                </wp:positionV>
                <wp:extent cx="2514713" cy="2175208"/>
                <wp:effectExtent l="0" t="0" r="38100" b="3492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713" cy="2175208"/>
                          <a:chOff x="0" y="0"/>
                          <a:chExt cx="2514713" cy="2175208"/>
                        </a:xfrm>
                      </wpg:grpSpPr>
                      <wps:wsp>
                        <wps:cNvPr id="211" name="Ellipse 211"/>
                        <wps:cNvSpPr/>
                        <wps:spPr>
                          <a:xfrm>
                            <a:off x="111318" y="181289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DB3F4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47ED6A83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0" y="4770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3AFD9E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5820682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Wolke 213"/>
                        <wps:cNvSpPr/>
                        <wps:spPr>
                          <a:xfrm>
                            <a:off x="1868556" y="0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80993" w14:textId="77777777" w:rsidR="007B2A4D" w:rsidRPr="0013342D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Wolke 215"/>
                        <wps:cNvSpPr/>
                        <wps:spPr>
                          <a:xfrm>
                            <a:off x="1979875" y="1757239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407F85" w14:textId="77777777" w:rsidR="007B2A4D" w:rsidRPr="0013342D" w:rsidRDefault="007B2A4D" w:rsidP="006742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D5433" id="Gruppieren 44" o:spid="_x0000_s1055" style="position:absolute;margin-left:-29.95pt;margin-top:17.25pt;width:198pt;height:171.3pt;z-index:251643904;mso-position-horizontal-relative:text;mso-position-vertical-relative:text" coordsize="25147,2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">
                <v:oval id="Ellipse 211" o:spid="_x0000_s1056" style="position:absolute;left:1113;top:18128;width:17856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" filled="f" strokecolor="red" strokeweight="1.5pt">
                  <v:textbox>
                    <w:txbxContent>
                      <w:p w14:paraId="48FDB3F4" w14:textId="77777777" w:rsidR="007B2A4D" w:rsidRDefault="007B2A4D" w:rsidP="006742CA">
                        <w:pPr>
                          <w:jc w:val="center"/>
                        </w:pPr>
                      </w:p>
                      <w:p w14:paraId="47ED6A83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212" o:spid="_x0000_s1057" style="position:absolute;top:477;width:17856;height: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" filled="f" strokecolor="red" strokeweight="1.5pt">
                  <v:textbox>
                    <w:txbxContent>
                      <w:p w14:paraId="1E3AFD9E" w14:textId="77777777" w:rsidR="007B2A4D" w:rsidRDefault="007B2A4D" w:rsidP="006742CA">
                        <w:pPr>
                          <w:jc w:val="center"/>
                        </w:pPr>
                      </w:p>
                      <w:p w14:paraId="5820682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3" o:spid="_x0000_s1058" style="position:absolute;left:18685;width:5348;height:4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62F80993" w14:textId="77777777" w:rsidR="007B2A4D" w:rsidRPr="0013342D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  <v:shape id="Wolke 215" o:spid="_x0000_s1059" style="position:absolute;left:19798;top:17572;width:5349;height:41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32407F85" w14:textId="77777777" w:rsidR="007B2A4D" w:rsidRPr="0013342D" w:rsidRDefault="007B2A4D" w:rsidP="006742CA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C14FD">
        <w:rPr>
          <w:rFonts w:cs="Arial"/>
          <w:noProof/>
          <w:lang w:eastAsia="de-CH"/>
        </w:rPr>
        <w:drawing>
          <wp:inline distT="0" distB="0" distL="0" distR="0" wp14:anchorId="1CB731DC" wp14:editId="531CCAB8">
            <wp:extent cx="5831234" cy="2855292"/>
            <wp:effectExtent l="0" t="0" r="0" b="2540"/>
            <wp:docPr id="209" name="Grafik 209" descr="Oben können Sie sich anmelden, wenn Sie schon ein BE-Login haben.&#10;Unten können Sie sich für BE-Login registrieren." title="Weiteres Vorgehen mit BE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85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1863F" w14:textId="77777777" w:rsidR="006742CA" w:rsidRPr="00DC14FD" w:rsidRDefault="006742CA" w:rsidP="00390E9F">
      <w:pPr>
        <w:spacing w:before="360" w:line="276" w:lineRule="auto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>Wenn Sie sich neu registrieren, müssen Sie verschiedene Angaben machen.</w:t>
      </w:r>
    </w:p>
    <w:p w14:paraId="55A7F055" w14:textId="5390F10D" w:rsidR="006742CA" w:rsidRPr="00DC14FD" w:rsidRDefault="006742CA" w:rsidP="00390E9F">
      <w:pPr>
        <w:spacing w:before="360" w:line="276" w:lineRule="auto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 xml:space="preserve">Sie werden verschiedene Sachen gefragt: </w:t>
      </w:r>
    </w:p>
    <w:p w14:paraId="26BBD7BB" w14:textId="5BB2A802" w:rsidR="006742CA" w:rsidRPr="00DC14FD" w:rsidRDefault="006742CA" w:rsidP="006742CA">
      <w:pPr>
        <w:spacing w:before="360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>Folgen Sie den Anweisungen.</w:t>
      </w:r>
      <w:r w:rsidR="00C64A8A" w:rsidRPr="00C64A8A">
        <w:rPr>
          <w:rFonts w:eastAsia="Calibri" w:cs="Arial"/>
          <w:noProof/>
          <w:color w:val="000000" w:themeColor="text1"/>
          <w:sz w:val="30"/>
          <w:szCs w:val="30"/>
          <w:lang w:eastAsia="de-CH"/>
        </w:rPr>
        <w:t xml:space="preserve"> </w:t>
      </w:r>
      <w:r w:rsidR="00C64A8A">
        <w:rPr>
          <w:rFonts w:eastAsia="Calibri" w:cs="Arial"/>
          <w:noProof/>
          <w:color w:val="000000" w:themeColor="text1"/>
          <w:sz w:val="30"/>
          <w:szCs w:val="30"/>
          <w:lang w:eastAsia="de-CH"/>
        </w:rPr>
        <mc:AlternateContent>
          <mc:Choice Requires="wpg">
            <w:drawing>
              <wp:inline distT="0" distB="0" distL="0" distR="0" wp14:anchorId="279B8AFB" wp14:editId="1299E89C">
                <wp:extent cx="5637530" cy="2584450"/>
                <wp:effectExtent l="0" t="0" r="1270" b="6350"/>
                <wp:docPr id="239" name="Gruppieren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2584450"/>
                          <a:chOff x="0" y="0"/>
                          <a:chExt cx="5637530" cy="2584450"/>
                        </a:xfrm>
                      </wpg:grpSpPr>
                      <pic:pic xmlns:pic="http://schemas.openxmlformats.org/drawingml/2006/picture">
                        <pic:nvPicPr>
                          <pic:cNvPr id="31" name="Grafik 31" descr="Für die Registrierung für BE-Login müssen Sie Ihre E-Mail-Adresse angeben und Bestätigen. Sie müssen weitere Benutzerdaten erfassen, ein Sicherheitsmerkmal auswählen, ein Sicherheitsmerkmal einrichten und die Registrierung abschliessen." title="Registrierung für BE-Logi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5" t="14812" r="24057" b="45883"/>
                          <a:stretch/>
                        </pic:blipFill>
                        <pic:spPr bwMode="auto">
                          <a:xfrm>
                            <a:off x="0" y="0"/>
                            <a:ext cx="5637530" cy="25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" name="Ellipse 201"/>
                        <wps:cNvSpPr/>
                        <wps:spPr>
                          <a:xfrm>
                            <a:off x="156117" y="735980"/>
                            <a:ext cx="5438692" cy="42937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60138" w14:textId="77777777" w:rsidR="00C64A8A" w:rsidRDefault="00C64A8A" w:rsidP="00C64A8A">
                              <w:pPr>
                                <w:jc w:val="center"/>
                              </w:pPr>
                            </w:p>
                            <w:p w14:paraId="27A99A5C" w14:textId="77777777" w:rsidR="00C64A8A" w:rsidRDefault="00C64A8A" w:rsidP="00C64A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B8AFB" id="Gruppieren 239" o:spid="_x0000_s1060" style="width:443.9pt;height:203.5pt;mso-position-horizontal-relative:char;mso-position-vertical-relative:line" coordsize="56375,2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">
                <v:shape id="Grafik 31" o:spid="_x0000_s1061" type="#_x0000_t75" alt="Für die Registrierung für BE-Login müssen Sie Ihre E-Mail-Adresse angeben und Bestätigen. Sie müssen weitere Benutzerdaten erfassen, ein Sicherheitsmerkmal auswählen, ein Sicherheitsmerkmal einrichten und die Registrierung abschliessen." style="position:absolute;width:56375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">
                  <v:imagedata r:id="rId32" o:title="Für die Registrierung für BE-Login müssen Sie Ihre E-Mail-Adresse angeben und Bestätigen. Sie müssen weitere Benutzerdaten erfassen, ein Sicherheitsmerkmal auswählen, ein Sicherheitsmerkmal einrichten und die Registrierung abschliessen" croptop="9707f" cropbottom="30070f" cropleft="15817f" cropright="15766f"/>
                  <v:path arrowok="t"/>
                </v:shape>
                <v:oval id="Ellipse 201" o:spid="_x0000_s1062" style="position:absolute;left:1561;top:7359;width:54387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" filled="f" strokecolor="red" strokeweight="1.5pt">
                  <v:textbox>
                    <w:txbxContent>
                      <w:p w14:paraId="5B460138" w14:textId="77777777" w:rsidR="00C64A8A" w:rsidRDefault="00C64A8A" w:rsidP="00C64A8A">
                        <w:pPr>
                          <w:jc w:val="center"/>
                        </w:pPr>
                      </w:p>
                      <w:p w14:paraId="27A99A5C" w14:textId="77777777" w:rsidR="00C64A8A" w:rsidRDefault="00C64A8A" w:rsidP="00C64A8A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Pr="00DC14FD">
        <w:rPr>
          <w:rFonts w:cs="Arial"/>
          <w:sz w:val="28"/>
          <w:szCs w:val="28"/>
        </w:rPr>
        <w:br w:type="page"/>
      </w:r>
    </w:p>
    <w:p w14:paraId="0F4FD529" w14:textId="094F3ED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Wenn </w:t>
      </w:r>
      <w:r w:rsidR="00526F72">
        <w:rPr>
          <w:rFonts w:cs="Arial"/>
          <w:sz w:val="28"/>
          <w:szCs w:val="28"/>
        </w:rPr>
        <w:t>S</w:t>
      </w:r>
      <w:r w:rsidRPr="00DC14FD">
        <w:rPr>
          <w:rFonts w:cs="Arial"/>
          <w:sz w:val="28"/>
          <w:szCs w:val="28"/>
        </w:rPr>
        <w:t>ie fertig sind mit dem BE-Login,</w:t>
      </w:r>
    </w:p>
    <w:p w14:paraId="04B15087" w14:textId="69E1A643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gehen Sie noch einmal auf </w:t>
      </w:r>
      <w:hyperlink r:id="rId33" w:tooltip="Plattform kiBon zur Antragsstellung für Betreuungsgutscheine" w:history="1">
        <w:r w:rsidRPr="00DC14FD">
          <w:rPr>
            <w:rStyle w:val="Hyperlink"/>
            <w:rFonts w:cs="Arial"/>
            <w:sz w:val="28"/>
            <w:szCs w:val="28"/>
          </w:rPr>
          <w:t>www.kibon.ch</w:t>
        </w:r>
      </w:hyperlink>
      <w:r w:rsidRPr="00DC14FD">
        <w:rPr>
          <w:rFonts w:cs="Arial"/>
          <w:sz w:val="28"/>
          <w:szCs w:val="28"/>
        </w:rPr>
        <w:t xml:space="preserve">. </w:t>
      </w:r>
    </w:p>
    <w:p w14:paraId="216AFB3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klicken Sie auf Anmelden:</w:t>
      </w:r>
    </w:p>
    <w:p w14:paraId="20348BAE" w14:textId="77777777" w:rsidR="006742CA" w:rsidRPr="00DC14FD" w:rsidRDefault="006742CA" w:rsidP="006742CA">
      <w:pPr>
        <w:pStyle w:val="capitostandard"/>
        <w:rPr>
          <w:rFonts w:ascii="Arial" w:hAnsi="Arial" w:cs="Arial"/>
        </w:rPr>
      </w:pPr>
      <w:r w:rsidRPr="00DC14FD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4A21E" wp14:editId="357D7480">
                <wp:simplePos x="0" y="0"/>
                <wp:positionH relativeFrom="column">
                  <wp:posOffset>1052278</wp:posOffset>
                </wp:positionH>
                <wp:positionV relativeFrom="paragraph">
                  <wp:posOffset>1354013</wp:posOffset>
                </wp:positionV>
                <wp:extent cx="2297927" cy="540689"/>
                <wp:effectExtent l="0" t="0" r="26670" b="120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5406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3482C" w14:textId="77777777" w:rsidR="007B2A4D" w:rsidRDefault="007B2A4D" w:rsidP="006742CA">
                            <w:pPr>
                              <w:jc w:val="center"/>
                            </w:pPr>
                          </w:p>
                          <w:p w14:paraId="78448A9C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4A21E" id="Ellipse 19" o:spid="_x0000_s1063" style="position:absolute;margin-left:82.85pt;margin-top:106.6pt;width:180.95pt;height:42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" filled="f" strokecolor="red" strokeweight="1.5pt">
                <v:textbox>
                  <w:txbxContent>
                    <w:p w14:paraId="4793482C" w14:textId="77777777" w:rsidR="007B2A4D" w:rsidRDefault="007B2A4D" w:rsidP="006742CA">
                      <w:pPr>
                        <w:jc w:val="center"/>
                      </w:pPr>
                    </w:p>
                    <w:p w14:paraId="78448A9C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DC14FD">
        <w:rPr>
          <w:rFonts w:ascii="Arial" w:hAnsi="Arial" w:cs="Arial"/>
          <w:noProof/>
          <w:lang w:eastAsia="de-CH"/>
        </w:rPr>
        <w:drawing>
          <wp:inline distT="0" distB="0" distL="0" distR="0" wp14:anchorId="30D741EB" wp14:editId="28EB2573">
            <wp:extent cx="4222142" cy="2882691"/>
            <wp:effectExtent l="0" t="0" r="6985" b="0"/>
            <wp:docPr id="41" name="Grafik 41" descr="Auf www.kibon.ch können Sie nun die Anmeldung mit Ihrem BE-Login abschliessen." title="Wenn Sie die BE-Login-Registrierung abgeschlossen h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7163" t="34591" r="8898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07" cy="28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611D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Loggen Sie sich mit dem BE-Login ein. </w:t>
      </w:r>
    </w:p>
    <w:p w14:paraId="069D5348" w14:textId="77777777" w:rsidR="006742CA" w:rsidRPr="00DC14FD" w:rsidRDefault="006742CA" w:rsidP="006742CA">
      <w:pPr>
        <w:spacing w:before="360" w:after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können Sie anfangen.</w:t>
      </w:r>
    </w:p>
    <w:p w14:paraId="5C90980B" w14:textId="77777777" w:rsidR="006742CA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Klicken Sie auf: «Antrag stellen» </w:t>
      </w:r>
    </w:p>
    <w:p w14:paraId="3225C240" w14:textId="77777777" w:rsidR="00345AB5" w:rsidRPr="00DC14FD" w:rsidRDefault="00345AB5" w:rsidP="006742CA">
      <w:pPr>
        <w:rPr>
          <w:rFonts w:cs="Arial"/>
          <w:sz w:val="28"/>
          <w:szCs w:val="28"/>
        </w:rPr>
      </w:pPr>
      <w:r w:rsidRPr="00DC14FD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32F4C1" wp14:editId="6008632C">
                <wp:simplePos x="0" y="0"/>
                <wp:positionH relativeFrom="margin">
                  <wp:posOffset>3155315</wp:posOffset>
                </wp:positionH>
                <wp:positionV relativeFrom="paragraph">
                  <wp:posOffset>795020</wp:posOffset>
                </wp:positionV>
                <wp:extent cx="1741336" cy="286026"/>
                <wp:effectExtent l="0" t="0" r="11430" b="19050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2860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4589E" w14:textId="77777777" w:rsidR="007B2A4D" w:rsidRDefault="007B2A4D" w:rsidP="00345AB5">
                            <w:pPr>
                              <w:jc w:val="center"/>
                            </w:pPr>
                          </w:p>
                          <w:p w14:paraId="417866F6" w14:textId="77777777" w:rsidR="007B2A4D" w:rsidRDefault="007B2A4D" w:rsidP="00345A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2F4C1" id="Ellipse 222" o:spid="_x0000_s1064" style="position:absolute;margin-left:248.45pt;margin-top:62.6pt;width:137.1pt;height:22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" filled="f" strokecolor="red" strokeweight="1.5pt">
                <v:textbox>
                  <w:txbxContent>
                    <w:p w14:paraId="2374589E" w14:textId="77777777" w:rsidR="007B2A4D" w:rsidRDefault="007B2A4D" w:rsidP="00345AB5">
                      <w:pPr>
                        <w:jc w:val="center"/>
                      </w:pPr>
                    </w:p>
                    <w:p w14:paraId="417866F6" w14:textId="77777777" w:rsidR="007B2A4D" w:rsidRDefault="007B2A4D" w:rsidP="00345AB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64CD670" wp14:editId="3CD18A3E">
            <wp:extent cx="6336030" cy="2197735"/>
            <wp:effectExtent l="0" t="0" r="7620" b="0"/>
            <wp:docPr id="221" name="Grafik 221" descr="Klicken Sie auf Knopf &quot;Antrag Stellen&quot;." title="Antrag 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EC6F" w14:textId="77777777" w:rsidR="006742CA" w:rsidRPr="00DC14FD" w:rsidRDefault="006742CA" w:rsidP="006742CA">
      <w:pPr>
        <w:pStyle w:val="capitostandard"/>
        <w:rPr>
          <w:rFonts w:ascii="Arial" w:hAnsi="Arial" w:cs="Arial"/>
        </w:rPr>
      </w:pPr>
    </w:p>
    <w:p w14:paraId="451060B3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05A8EF7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Die Website sagt Ihnen automatisch, was Sie ausfüllen müssen.</w:t>
      </w:r>
    </w:p>
    <w:p w14:paraId="4D2B6EB3" w14:textId="43EEEE7C" w:rsidR="006742CA" w:rsidRPr="00DC14FD" w:rsidRDefault="00C64A8A" w:rsidP="006742CA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03FF3B9" wp14:editId="4DB13EA5">
                <wp:simplePos x="0" y="0"/>
                <wp:positionH relativeFrom="column">
                  <wp:posOffset>-61347</wp:posOffset>
                </wp:positionH>
                <wp:positionV relativeFrom="paragraph">
                  <wp:posOffset>194697</wp:posOffset>
                </wp:positionV>
                <wp:extent cx="5651779" cy="2661270"/>
                <wp:effectExtent l="0" t="0" r="44450" b="2540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779" cy="2661270"/>
                          <a:chOff x="0" y="0"/>
                          <a:chExt cx="5651779" cy="2661270"/>
                        </a:xfrm>
                      </wpg:grpSpPr>
                      <wps:wsp>
                        <wps:cNvPr id="47" name="Ellipse 47"/>
                        <wps:cNvSpPr/>
                        <wps:spPr>
                          <a:xfrm>
                            <a:off x="3412273" y="2464420"/>
                            <a:ext cx="838200" cy="1968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95B81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02D84AD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3902927" y="1895708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103649" y="1159727"/>
                            <a:ext cx="1548130" cy="74612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94612" w14:textId="77777777" w:rsidR="007B2A4D" w:rsidRPr="008A1AB4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Hier geht es weiter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FF3B9" id="Gruppieren 240" o:spid="_x0000_s1065" style="position:absolute;margin-left:-4.85pt;margin-top:15.35pt;width:445pt;height:209.55pt;z-index:251700224;mso-position-horizontal-relative:text;mso-position-vertical-relative:text" coordsize="56517,2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">
                <v:oval id="Ellipse 47" o:spid="_x0000_s1066" style="position:absolute;left:34122;top:24644;width:8382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57195B81" w14:textId="77777777" w:rsidR="007B2A4D" w:rsidRDefault="007B2A4D" w:rsidP="006742CA">
                        <w:pPr>
                          <w:jc w:val="center"/>
                        </w:pPr>
                      </w:p>
                      <w:p w14:paraId="02D84AD2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67" type="#_x0000_t32" style="position:absolute;left:39029;top:18957;width:3137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68" style="position:absolute;left:41036;top:11597;width:15481;height:746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68180,452114;77407,438348;248274,602755;208568,609335;590511,675139;566573,645087;1033054,600199;1023486,633170;1223059,396448;1339562,519697;1497887,265185;1445996,311404;1373392,93715;1376116,115546;1042049,68257;1068640,40415;793452,81521;806318,57514;501709,89673;548296,112955;147897,272698;139762,248190" o:connectangles="0,0,0,0,0,0,0,0,0,0,0,0,0,0,0,0,0,0,0,0,0,0" textboxrect="0,0,43200,43200"/>
                  <v:textbox>
                    <w:txbxContent>
                      <w:p w14:paraId="26994612" w14:textId="77777777" w:rsidR="007B2A4D" w:rsidRPr="008A1AB4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Hier geht es weiter</w:t>
                        </w:r>
                      </w:p>
                    </w:txbxContent>
                  </v:textbox>
                </v:shape>
                <v:rect id="Rechteck 225" o:spid="_x0000_s1069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5D1C9DF1" wp14:editId="23BD1CC8">
            <wp:extent cx="6336030" cy="2887980"/>
            <wp:effectExtent l="0" t="0" r="7620" b="7620"/>
            <wp:docPr id="223" name="Grafik 223" descr="Jeweils mit einem Klick auf den roten Knopf geht es weiter." title="Wie geht es wei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A21F" w14:textId="77777777" w:rsidR="006742CA" w:rsidRPr="00DC14FD" w:rsidRDefault="006742CA" w:rsidP="006742CA">
      <w:pPr>
        <w:spacing w:before="48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Als erstes müssen Sie verschiedene Angaben zu Ihrer Familie machen. </w:t>
      </w:r>
    </w:p>
    <w:p w14:paraId="1552319E" w14:textId="124A02ED" w:rsidR="006742CA" w:rsidRPr="00DC14FD" w:rsidRDefault="00C64A8A" w:rsidP="006742CA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C5EF924" wp14:editId="2905DA28">
                <wp:simplePos x="0" y="0"/>
                <wp:positionH relativeFrom="column">
                  <wp:posOffset>-5591</wp:posOffset>
                </wp:positionH>
                <wp:positionV relativeFrom="paragraph">
                  <wp:posOffset>153484</wp:posOffset>
                </wp:positionV>
                <wp:extent cx="1055369" cy="448458"/>
                <wp:effectExtent l="0" t="0" r="12065" b="2794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69" cy="448458"/>
                          <a:chOff x="0" y="0"/>
                          <a:chExt cx="1055369" cy="44845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80946" y="289932"/>
                            <a:ext cx="174423" cy="1585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97CC8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2D8DFDB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Rechteck 227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EF924" id="Gruppieren 241" o:spid="_x0000_s1070" style="position:absolute;margin-left:-.45pt;margin-top:12.1pt;width:83.1pt;height:35.3pt;z-index:251703296;mso-position-horizontal-relative:text;mso-position-vertical-relative:text" coordsize="10553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">
                <v:oval id="Ellipse 52" o:spid="_x0000_s1071" style="position:absolute;left:8809;top:2899;width:1744;height:1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6F97CC85" w14:textId="77777777" w:rsidR="007B2A4D" w:rsidRDefault="007B2A4D" w:rsidP="006742CA">
                        <w:pPr>
                          <w:jc w:val="center"/>
                        </w:pPr>
                      </w:p>
                      <w:p w14:paraId="2D8DFDB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rect id="Rechteck 227" o:spid="_x0000_s1072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6DCC5C53" wp14:editId="608EFE88">
            <wp:extent cx="6336030" cy="3027680"/>
            <wp:effectExtent l="0" t="0" r="7620" b="1270"/>
            <wp:docPr id="226" name="Grafik 226" descr="Der Screenshot zeigt die Angaben zur Familiensituation, die Sie machen müssen." title="Ang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3046" w14:textId="77777777" w:rsidR="006742CA" w:rsidRPr="00DC14FD" w:rsidRDefault="006742CA" w:rsidP="006742CA">
      <w:pPr>
        <w:rPr>
          <w:rFonts w:cs="Arial"/>
          <w:sz w:val="28"/>
          <w:szCs w:val="28"/>
        </w:rPr>
      </w:pPr>
    </w:p>
    <w:p w14:paraId="58B6B7E8" w14:textId="663ADEF0" w:rsidR="006742CA" w:rsidRPr="00DC14FD" w:rsidRDefault="00B62C19" w:rsidP="006742C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Immer wenn S</w:t>
      </w:r>
      <w:r w:rsidR="006742CA" w:rsidRPr="00DC14FD">
        <w:rPr>
          <w:rFonts w:cs="Arial"/>
          <w:sz w:val="28"/>
          <w:szCs w:val="28"/>
        </w:rPr>
        <w:t>ie die Angaben ausgefüllt haben, e</w:t>
      </w:r>
      <w:r w:rsidR="00C64A8A">
        <w:rPr>
          <w:rFonts w:cs="Arial"/>
          <w:sz w:val="28"/>
          <w:szCs w:val="28"/>
        </w:rPr>
        <w:t>rscheint links ein grüner Haken.</w:t>
      </w:r>
      <w:r w:rsidR="006742CA" w:rsidRPr="00DC14FD">
        <w:rPr>
          <w:rFonts w:cs="Arial"/>
          <w:sz w:val="28"/>
          <w:szCs w:val="28"/>
        </w:rPr>
        <w:t xml:space="preserve"> </w: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706182F2" wp14:editId="68C7849D">
            <wp:extent cx="247365" cy="166370"/>
            <wp:effectExtent l="0" t="0" r="635" b="508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" cy="17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A2E3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58D2777" w14:textId="0546D233" w:rsidR="00384D0E" w:rsidRPr="00384D0E" w:rsidRDefault="006742CA" w:rsidP="00384D0E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Nur </w:t>
      </w:r>
      <w:r>
        <w:rPr>
          <w:rFonts w:cs="Arial"/>
          <w:sz w:val="28"/>
          <w:szCs w:val="28"/>
        </w:rPr>
        <w:t xml:space="preserve">bei </w:t>
      </w:r>
      <w:r w:rsidRPr="00DC14FD">
        <w:rPr>
          <w:rFonts w:cs="Arial"/>
          <w:sz w:val="28"/>
          <w:szCs w:val="28"/>
        </w:rPr>
        <w:t xml:space="preserve">der </w:t>
      </w:r>
      <w:r>
        <w:rPr>
          <w:rFonts w:cs="Arial"/>
          <w:sz w:val="28"/>
          <w:szCs w:val="28"/>
        </w:rPr>
        <w:t>«</w:t>
      </w:r>
      <w:r w:rsidRPr="00DC14FD">
        <w:rPr>
          <w:rFonts w:cs="Arial"/>
          <w:sz w:val="28"/>
          <w:szCs w:val="28"/>
        </w:rPr>
        <w:t>Betreuung</w:t>
      </w:r>
      <w:r>
        <w:rPr>
          <w:rFonts w:cs="Arial"/>
          <w:sz w:val="28"/>
          <w:szCs w:val="28"/>
        </w:rPr>
        <w:t>»</w:t>
      </w:r>
      <w:r w:rsidRPr="00DC14FD">
        <w:rPr>
          <w:rFonts w:cs="Arial"/>
          <w:sz w:val="28"/>
          <w:szCs w:val="28"/>
        </w:rPr>
        <w:t xml:space="preserve"> bleibt eine orange Sanduhr. </w:t>
      </w:r>
      <w:r w:rsidR="00C64A8A" w:rsidRPr="00DC14FD">
        <w:rPr>
          <w:rFonts w:cs="Arial"/>
          <w:noProof/>
          <w:lang w:eastAsia="de-CH"/>
        </w:rPr>
        <w:drawing>
          <wp:inline distT="0" distB="0" distL="0" distR="0" wp14:anchorId="68111D1E" wp14:editId="493779BD">
            <wp:extent cx="205200" cy="223200"/>
            <wp:effectExtent l="0" t="0" r="4445" b="571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20D9" w14:textId="041D9E80" w:rsidR="005C469F" w:rsidRDefault="00A50A39" w:rsidP="00A50A39">
      <w:pPr>
        <w:spacing w:line="240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36C1C1AF" wp14:editId="7046276A">
            <wp:extent cx="2390400" cy="3524400"/>
            <wp:effectExtent l="0" t="0" r="0" b="0"/>
            <wp:docPr id="206" name="Grafik 206" descr="Das Menü zeigt bei &quot;Betreuung&quot;eine orange Sanduhr." title="Sanduhr bei Betreu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7F56371D" wp14:editId="4E6312F4">
                <wp:extent cx="2998470" cy="2508885"/>
                <wp:effectExtent l="0" t="0" r="0" b="5715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0C4A9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Der Grund dafür ist, dass die Kita oder die Tagesfamilie jetzt auch bestätigen muss, </w:t>
                            </w:r>
                          </w:p>
                          <w:p w14:paraId="74B539D2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dass Ihr Kind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dort</w:t>
                            </w: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 angemeldet </w:t>
                            </w:r>
                            <w:proofErr w:type="gramStart"/>
                            <w:r w:rsidRPr="00F01C5C">
                              <w:rPr>
                                <w:sz w:val="28"/>
                                <w:szCs w:val="28"/>
                              </w:rPr>
                              <w:t>ist</w:t>
                            </w:r>
                            <w:proofErr w:type="gramEnd"/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778107E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Jetzt müssen Sie warten.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6371D" id="_x0000_s1073" type="#_x0000_t202" style="width:236.1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" stroked="f">
                <v:textbox>
                  <w:txbxContent>
                    <w:p w14:paraId="09F0C4A9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Der Grund dafür ist, dass die Kita oder die Tagesfamilie jetzt auch bestätigen muss, </w:t>
                      </w:r>
                    </w:p>
                    <w:p w14:paraId="74B539D2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dass Ihr Kind </w:t>
                      </w:r>
                      <w:r>
                        <w:rPr>
                          <w:sz w:val="28"/>
                          <w:szCs w:val="28"/>
                        </w:rPr>
                        <w:t>dort</w:t>
                      </w:r>
                      <w:r w:rsidRPr="00F01C5C">
                        <w:rPr>
                          <w:sz w:val="28"/>
                          <w:szCs w:val="28"/>
                        </w:rPr>
                        <w:t xml:space="preserve"> angemeldet </w:t>
                      </w:r>
                      <w:proofErr w:type="gramStart"/>
                      <w:r w:rsidRPr="00F01C5C">
                        <w:rPr>
                          <w:sz w:val="28"/>
                          <w:szCs w:val="28"/>
                        </w:rPr>
                        <w:t>ist</w:t>
                      </w:r>
                      <w:proofErr w:type="gramEnd"/>
                      <w:r w:rsidRPr="00F01C5C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778107E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Jetzt müssen Sie warten.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B74399" w14:textId="0A51B69D" w:rsidR="005C469F" w:rsidRDefault="00A50A39" w:rsidP="005C469F">
      <w:pPr>
        <w:spacing w:before="960" w:after="120" w:line="240" w:lineRule="atLeas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mc:AlternateContent>
          <mc:Choice Requires="wpg">
            <w:drawing>
              <wp:inline distT="0" distB="0" distL="0" distR="0" wp14:anchorId="50A61FF7" wp14:editId="3D3DE46C">
                <wp:extent cx="2400935" cy="3491865"/>
                <wp:effectExtent l="0" t="0" r="0" b="0"/>
                <wp:docPr id="242" name="Gruppieren 242" descr="Das Menü zeigt einen grünen Haken bei Betreuung." title="Grüner haken bei Betreuu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3491865"/>
                          <a:chOff x="0" y="0"/>
                          <a:chExt cx="2400935" cy="3491865"/>
                        </a:xfrm>
                      </wpg:grpSpPr>
                      <pic:pic xmlns:pic="http://schemas.openxmlformats.org/drawingml/2006/picture">
                        <pic:nvPicPr>
                          <pic:cNvPr id="207" name="Grafik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90"/>
                          <a:stretch/>
                        </pic:blipFill>
                        <pic:spPr>
                          <a:xfrm>
                            <a:off x="0" y="0"/>
                            <a:ext cx="2400935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Grafik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64" y="1494263"/>
                            <a:ext cx="325755" cy="16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4F6F73" id="Gruppieren 242" o:spid="_x0000_s1026" alt="Titel: Grüner haken bei Betreuung - Beschreibung: Das Menü zeigt einen grünen Haken bei Betreuung." style="width:189.05pt;height:274.95pt;mso-position-horizontal-relative:char;mso-position-vertical-relative:line" coordsize="24009,3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QADtHSBA&#10;gAABAgQIECBAgAABAgQIECBAgACBVgQE0K2wKkqAAAECBAgQIECAAAECBAgQIECAAAECAmjvAAEC&#10;BAgQIECAAAECBAgQIECAAAECBAi0IiCAboVVUQIECBAgQIAAAQIECBAgQIAAAQIECBAQQHsHCBAg&#10;QIAAAQIECBAgQIAAAQIECBAgQKAVAQF0K6yKEiBAgAABAgQIECBAgAABAgQIECBAgIAA2jtA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">
                <v:shape id="Grafik 207" o:spid="_x0000_s1027" type="#_x0000_t75" style="position:absolute;width:24009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">
                  <v:imagedata r:id="rId43" o:title="" cropbottom="8710f"/>
                  <v:path arrowok="t"/>
                </v:shape>
                <v:shape id="Grafik 210" o:spid="_x0000_s1028" type="#_x0000_t75" style="position:absolute;left:19514;top:14942;width:3258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">
                  <v:imagedata r:id="rId44" o:title="" croptop="18509f" cropbottom="45979f" cropleft="7307f" cropright="56922f"/>
                  <v:path arrowok="t"/>
                </v:shape>
                <w10:anchorlock/>
              </v:group>
            </w:pict>
          </mc:Fallback>
        </mc:AlternateContent>
      </w: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7BD75D87" wp14:editId="72C782FD">
                <wp:extent cx="2688590" cy="1950720"/>
                <wp:effectExtent l="0" t="0" r="0" b="0"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CA1F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Sobald die Kita dies bestätigt, erhalten Sie eine E-Mail. </w:t>
                            </w:r>
                          </w:p>
                          <w:p w14:paraId="390EB664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Jetzt können Sie sich wieder auf </w:t>
                            </w:r>
                            <w:hyperlink r:id="rId45" w:tooltip="Plattform kiBon zur Antragsstellung für Betreuungsgutscheine" w:history="1">
                              <w:r w:rsidRPr="00C87F0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www.kibon.ch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einloggen. </w:t>
                            </w:r>
                          </w:p>
                          <w:p w14:paraId="0477FDD6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erscheint auch ein grüner Haken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bei «Betreuung».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D75D87" id="_x0000_s1074" type="#_x0000_t202" style="width:211.7pt;height:1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" stroked="f">
                <v:textbox>
                  <w:txbxContent>
                    <w:p w14:paraId="1318CA1F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Sobald die Kita dies bestätigt, erhalten Sie eine E-Mail. </w:t>
                      </w:r>
                    </w:p>
                    <w:p w14:paraId="390EB664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Jetzt können Sie sich wieder auf </w:t>
                      </w:r>
                      <w:hyperlink r:id="rId46" w:tooltip="Plattform kiBon zur Antragsstellung für Betreuungsgutscheine" w:history="1">
                        <w:r w:rsidRPr="00C87F02">
                          <w:rPr>
                            <w:rStyle w:val="Hyperlink"/>
                            <w:sz w:val="28"/>
                            <w:szCs w:val="28"/>
                          </w:rPr>
                          <w:t>www.kibon.ch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einloggen. </w:t>
                      </w:r>
                    </w:p>
                    <w:p w14:paraId="0477FDD6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erscheint auch ein grüner Haken </w:t>
                      </w:r>
                      <w:r>
                        <w:rPr>
                          <w:sz w:val="28"/>
                          <w:szCs w:val="28"/>
                        </w:rPr>
                        <w:t>bei «Betreuung».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290944" w14:textId="77777777" w:rsidR="005C469F" w:rsidRDefault="005C469F" w:rsidP="005C469F">
      <w:pPr>
        <w:spacing w:before="960" w:after="120" w:line="240" w:lineRule="atLeast"/>
        <w:rPr>
          <w:rFonts w:cs="Arial"/>
          <w:sz w:val="28"/>
          <w:szCs w:val="28"/>
        </w:rPr>
      </w:pPr>
    </w:p>
    <w:p w14:paraId="62425442" w14:textId="6F351FAD" w:rsidR="00384D0E" w:rsidRDefault="00345AB5">
      <w:pPr>
        <w:spacing w:after="200" w:line="24" w:lineRule="auto"/>
        <w:rPr>
          <w:rFonts w:cs="Arial"/>
          <w:sz w:val="28"/>
          <w:szCs w:val="28"/>
        </w:rPr>
      </w:pP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5E0E44ED" wp14:editId="0F58DB85">
                <wp:extent cx="5317200" cy="374400"/>
                <wp:effectExtent l="0" t="0" r="0" b="6985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200" cy="3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D3ED" w14:textId="77777777" w:rsidR="007B2A4D" w:rsidRDefault="007B2A4D" w:rsidP="00345AB5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spacing w:after="120" w:line="240" w:lineRule="atLeas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Jetzt können Sie den Gutschein definitiv beantragen!</w:t>
                            </w:r>
                          </w:p>
                          <w:p w14:paraId="49EE11C0" w14:textId="77777777" w:rsidR="007B2A4D" w:rsidRPr="00384D0E" w:rsidRDefault="007B2A4D" w:rsidP="00345AB5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E44ED" id="_x0000_s1075" type="#_x0000_t202" style="width:418.7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" stroked="f">
                <v:textbox>
                  <w:txbxContent>
                    <w:p w14:paraId="3BABD3ED" w14:textId="77777777" w:rsidR="007B2A4D" w:rsidRDefault="007B2A4D" w:rsidP="00345AB5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spacing w:after="120" w:line="240" w:lineRule="atLeast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Jetzt können Sie den Gutschein definitiv beantragen!</w:t>
                      </w:r>
                    </w:p>
                    <w:p w14:paraId="49EE11C0" w14:textId="77777777" w:rsidR="007B2A4D" w:rsidRPr="00384D0E" w:rsidRDefault="007B2A4D" w:rsidP="00345AB5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84D0E">
        <w:rPr>
          <w:rFonts w:cs="Arial"/>
          <w:sz w:val="28"/>
          <w:szCs w:val="28"/>
        </w:rPr>
        <w:br w:type="page"/>
      </w:r>
    </w:p>
    <w:p w14:paraId="25A75C31" w14:textId="77777777" w:rsidR="006742CA" w:rsidRPr="005F4E9A" w:rsidRDefault="006742CA" w:rsidP="00390E9F">
      <w:pPr>
        <w:spacing w:before="960" w:line="276" w:lineRule="auto"/>
        <w:rPr>
          <w:rFonts w:cs="Arial"/>
          <w:sz w:val="28"/>
          <w:szCs w:val="28"/>
        </w:rPr>
      </w:pPr>
      <w:r w:rsidRPr="005F4E9A">
        <w:rPr>
          <w:rFonts w:cs="Arial"/>
          <w:sz w:val="28"/>
          <w:szCs w:val="28"/>
        </w:rPr>
        <w:lastRenderedPageBreak/>
        <w:t>Gehen Sie dazu auf Freigabe (links).</w:t>
      </w:r>
    </w:p>
    <w:p w14:paraId="20889314" w14:textId="4BCD971C" w:rsidR="006742CA" w:rsidRPr="005F4E9A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hier:</w:t>
      </w:r>
      <w:r w:rsidR="00A354E2" w:rsidRPr="00A354E2">
        <w:rPr>
          <w:noProof/>
          <w:lang w:eastAsia="de-CH"/>
        </w:rPr>
        <w:t xml:space="preserve"> </w:t>
      </w:r>
    </w:p>
    <w:p w14:paraId="4413CCB4" w14:textId="4CFE677B" w:rsidR="00A66E5B" w:rsidRDefault="00600944" w:rsidP="006742CA">
      <w:pPr>
        <w:spacing w:before="480"/>
        <w:rPr>
          <w:rFonts w:cs="Arial"/>
          <w:sz w:val="28"/>
          <w:szCs w:val="28"/>
        </w:rPr>
      </w:pPr>
      <w:r w:rsidRPr="00DC14FD">
        <w:rPr>
          <w:noProof/>
          <w:color w:val="161616"/>
          <w:sz w:val="30"/>
          <w:szCs w:val="30"/>
          <w:lang w:eastAsia="de-CH"/>
        </w:rPr>
        <w:drawing>
          <wp:inline distT="0" distB="0" distL="0" distR="0" wp14:anchorId="7FE06BB3" wp14:editId="56D4B89E">
            <wp:extent cx="1439545" cy="276860"/>
            <wp:effectExtent l="0" t="0" r="8255" b="8890"/>
            <wp:docPr id="220" name="Grafik 220" descr="Der Button &quot;Antrag einreichen&quot; wird angezeigt." title="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4" t="94811" r="40531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07C" w14:textId="387D9041" w:rsidR="006742CA" w:rsidRPr="00DC14FD" w:rsidRDefault="00A66E5B" w:rsidP="006742CA">
      <w:pPr>
        <w:spacing w:before="480"/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inline distT="0" distB="0" distL="0" distR="0" wp14:anchorId="24EA582C" wp14:editId="4D4558AA">
                <wp:extent cx="6021411" cy="2116455"/>
                <wp:effectExtent l="0" t="0" r="0" b="0"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411" cy="2116455"/>
                          <a:chOff x="0" y="0"/>
                          <a:chExt cx="6021411" cy="2116455"/>
                        </a:xfrm>
                      </wpg:grpSpPr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71" y="0"/>
                            <a:ext cx="5831840" cy="2116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Grafik 22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5" y="11151"/>
                            <a:ext cx="99631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Ellipse 59"/>
                        <wps:cNvSpPr/>
                        <wps:spPr>
                          <a:xfrm>
                            <a:off x="0" y="166153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21566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490BD02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Rechteck 234"/>
                        <wps:cNvSpPr/>
                        <wps:spPr>
                          <a:xfrm>
                            <a:off x="11151" y="100361"/>
                            <a:ext cx="79375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93" y="992458"/>
                            <a:ext cx="171450" cy="8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" name="Ellipse 237"/>
                        <wps:cNvSpPr/>
                        <wps:spPr>
                          <a:xfrm>
                            <a:off x="3412273" y="669073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E64A7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25A842B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A582C" id="Gruppieren 245" o:spid="_x0000_s1076" style="width:474.15pt;height:166.65pt;mso-position-horizontal-relative:char;mso-position-vertical-relative:line" coordsize="60214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wLTe&#10;3t6RFV6yZMnITnQWgXET6O7uHuW1enp6RlnB6QQIECBAgAABAgQIECBAgAABAgSmhkBXV9ewYuGk&#10;cyMPoJctWzY11NzFFBaYM2fOKO9OAD1KQKcTIECAAAECBAgQIECAAAECBAhMGYFxDaCnjJobITCE&#10;gADa60GAAAECBAgQIECAAAECBAgQIECgCIwggNYD2stD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">
                <v:shape id="Grafik 57" o:spid="_x0000_s1077" type="#_x0000_t75" style="position:absolute;left:1895;width:58319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">
                  <v:imagedata r:id="rId50" o:title=""/>
                  <v:path arrowok="t"/>
                </v:shape>
                <v:shape id="Grafik 228" o:spid="_x0000_s1078" type="#_x0000_t75" style="position:absolute;left:446;top:111;width:996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">
                  <v:imagedata r:id="rId51" o:title=""/>
                  <v:path arrowok="t"/>
                </v:shape>
                <v:oval id="Ellipse 59" o:spid="_x0000_s1079" style="position:absolute;top:16615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<v:textbox>
                    <w:txbxContent>
                      <w:p w14:paraId="55521566" w14:textId="77777777" w:rsidR="00A66E5B" w:rsidRDefault="00A66E5B" w:rsidP="00A66E5B">
                        <w:pPr>
                          <w:jc w:val="center"/>
                        </w:pPr>
                      </w:p>
                      <w:p w14:paraId="490BD02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v:rect id="Rechteck 234" o:spid="_x0000_s1080" style="position:absolute;left:111;top:1003;width:793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<v:shape id="Grafik 236" o:spid="_x0000_s1081" type="#_x0000_t75" style="position:absolute;left:8474;top:9924;width:171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">
                  <v:imagedata r:id="rId52" o:title="" croptop="18509f" cropbottom="45979f" cropleft="7307f" cropright="56922f"/>
                  <v:path arrowok="t"/>
                </v:shape>
                <v:oval id="Ellipse 237" o:spid="_x0000_s1082" style="position:absolute;left:34122;top:6690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" filled="f" strokecolor="red" strokeweight="1.5pt">
                  <v:textbox>
                    <w:txbxContent>
                      <w:p w14:paraId="653E64A7" w14:textId="77777777" w:rsidR="00A66E5B" w:rsidRDefault="00A66E5B" w:rsidP="00A66E5B">
                        <w:pPr>
                          <w:jc w:val="center"/>
                        </w:pPr>
                      </w:p>
                      <w:p w14:paraId="25A842B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20E140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Dann müssen Sie die Freigabe-Quittung ausdrucken und unterschreiben. </w:t>
      </w:r>
    </w:p>
    <w:p w14:paraId="0124433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Senden Sie die Freigabe-Quittung per Post an Ihre Gemeinde. </w:t>
      </w:r>
    </w:p>
    <w:p w14:paraId="67335E8F" w14:textId="4DE6A6A0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Adresse steht oben rechts auf dem Dokument. </w:t>
      </w:r>
    </w:p>
    <w:p w14:paraId="38BF7C07" w14:textId="35D29D7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</w:p>
    <w:p w14:paraId="2505E2F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Reichen Sie zudem die benötigten Unterlagen ein. </w:t>
      </w:r>
    </w:p>
    <w:p w14:paraId="6DE045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Welche Unterlagen das sind, steht auf der Freigabe-Quittung. </w:t>
      </w:r>
    </w:p>
    <w:p w14:paraId="13146E32" w14:textId="43B48A77" w:rsidR="00FB50FB" w:rsidRDefault="006742CA" w:rsidP="00E14F42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müssen Sie nur noch auf die Antwort der Gemeinde warten.</w:t>
      </w:r>
    </w:p>
    <w:p w14:paraId="53B529D6" w14:textId="77777777" w:rsidR="007C2FDB" w:rsidRPr="00DC14FD" w:rsidRDefault="007C2FDB" w:rsidP="007C2FDB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6812E2C9" w14:textId="354C7D1B" w:rsidR="007C2FDB" w:rsidRPr="007C2FDB" w:rsidRDefault="007C2FDB" w:rsidP="00446350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Der Gutschein ist nicht sofort gültig. </w:t>
      </w:r>
    </w:p>
    <w:p w14:paraId="6270E601" w14:textId="77777777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Die Gemeinde teilt Ihnen mit, ab wann der Betreuungs-Gutschein gültig ist. </w:t>
      </w:r>
    </w:p>
    <w:p w14:paraId="0C963CF2" w14:textId="09608DE9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Der Gutschein ist erst dann gültig, wenn Ihr Kind in einer Kita oder Tagesfamilie betreut wird.</w:t>
      </w:r>
    </w:p>
    <w:p w14:paraId="5830D792" w14:textId="7103A9AB" w:rsidR="007C2FDB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Aber frühestens im nächsten Monat.</w:t>
      </w:r>
    </w:p>
    <w:p w14:paraId="2A2A33A3" w14:textId="50E6503B" w:rsidR="00484074" w:rsidRDefault="00484074" w:rsidP="00484074">
      <w:pPr>
        <w:spacing w:after="200" w:line="24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43A26DF0" w14:textId="77A3C42A" w:rsidR="003E59DA" w:rsidRPr="003E59DA" w:rsidRDefault="003E59DA" w:rsidP="00630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Dazu 2 Beispiele:</w:t>
      </w:r>
    </w:p>
    <w:p w14:paraId="17CE23C2" w14:textId="1121400A" w:rsidR="00630E18" w:rsidRPr="00DC14FD" w:rsidRDefault="00630E18" w:rsidP="003E5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1:</w:t>
      </w:r>
    </w:p>
    <w:p w14:paraId="163398BE" w14:textId="095DD88C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Sie reichen am 10. Mai ein Gesuch ein.</w:t>
      </w:r>
    </w:p>
    <w:p w14:paraId="07A162C6" w14:textId="35F2C8AE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wird schon in einer Kita betreut</w:t>
      </w:r>
      <w:r w:rsidRPr="00E775DC">
        <w:rPr>
          <w:rFonts w:cstheme="minorHAnsi"/>
          <w:sz w:val="28"/>
          <w:szCs w:val="28"/>
        </w:rPr>
        <w:t>.</w:t>
      </w:r>
    </w:p>
    <w:p w14:paraId="0465DF90" w14:textId="740163F4" w:rsidR="007C2FDB" w:rsidRPr="00E775DC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Juni gültig.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533E3A27" w14:textId="37393DC2" w:rsidR="007C2FDB" w:rsidRPr="00DC14FD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2:</w:t>
      </w:r>
    </w:p>
    <w:p w14:paraId="4C9A93BF" w14:textId="48101C28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Sie reichen am 8. Juli ein Gesuch ein. </w:t>
      </w:r>
    </w:p>
    <w:p w14:paraId="6122F488" w14:textId="0C87BD44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geht ab dem 1. September in die Kita.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039184C9" w14:textId="046F7E3F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September gültig.</w:t>
      </w:r>
    </w:p>
    <w:p w14:paraId="1B0B0055" w14:textId="77777777" w:rsidR="00E775DC" w:rsidRDefault="00E775DC" w:rsidP="00E775DC">
      <w:pPr>
        <w:rPr>
          <w:rFonts w:ascii="Arial" w:hAnsi="Arial" w:cs="Arial"/>
          <w:sz w:val="28"/>
          <w:szCs w:val="28"/>
        </w:rPr>
      </w:pPr>
    </w:p>
    <w:p w14:paraId="5F136AD4" w14:textId="6C56CBDC" w:rsidR="007C2FDB" w:rsidRPr="007C2FDB" w:rsidRDefault="00E775DC" w:rsidP="00496046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In einem Notfall kann die Gemeinde auch etwas </w:t>
      </w:r>
      <w:proofErr w:type="gramStart"/>
      <w:r w:rsidRPr="00446350">
        <w:rPr>
          <w:rFonts w:cstheme="minorHAnsi"/>
          <w:sz w:val="28"/>
          <w:szCs w:val="28"/>
        </w:rPr>
        <w:t>anderes</w:t>
      </w:r>
      <w:proofErr w:type="gramEnd"/>
      <w:r w:rsidRPr="00446350">
        <w:rPr>
          <w:rFonts w:cstheme="minorHAnsi"/>
          <w:sz w:val="28"/>
          <w:szCs w:val="28"/>
        </w:rPr>
        <w:t xml:space="preserve"> entscheiden.</w:t>
      </w:r>
    </w:p>
    <w:p w14:paraId="6C04FDD1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</w:rPr>
      </w:pPr>
      <w:bookmarkStart w:id="9" w:name="_Toc46326152"/>
      <w:r w:rsidRPr="00DC14FD">
        <w:rPr>
          <w:rFonts w:cs="Arial"/>
          <w:sz w:val="28"/>
          <w:szCs w:val="28"/>
        </w:rPr>
        <w:t>Was passiert dann?</w:t>
      </w:r>
      <w:bookmarkEnd w:id="9"/>
    </w:p>
    <w:p w14:paraId="168A309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zahlt den Gutscheinbetrag direkt an die Kita oder Tagesfamilie. </w:t>
      </w:r>
    </w:p>
    <w:p w14:paraId="4E75E50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Das Geld wird nicht an die Eltern bezahlt.</w:t>
      </w:r>
    </w:p>
    <w:p w14:paraId="1BE0C3F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zahlen in jedem Fall selber: </w:t>
      </w:r>
    </w:p>
    <w:p w14:paraId="18C9D270" w14:textId="2AC3A385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mindestens 7 Franken pro Tag in einer Kita</w:t>
      </w:r>
    </w:p>
    <w:p w14:paraId="7D1DC37B" w14:textId="657C660B" w:rsidR="006742CA" w:rsidRPr="00484074" w:rsidRDefault="006742CA" w:rsidP="00484074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sz w:val="28"/>
          <w:szCs w:val="28"/>
        </w:rPr>
        <w:t>oder 70 Rappen pro Stunde in einer Tagesfamilie</w:t>
      </w:r>
    </w:p>
    <w:p w14:paraId="79E14E8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Zum Beispiel: </w:t>
      </w:r>
    </w:p>
    <w:p w14:paraId="538D786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Ein Kind ist für einen Tag in der Woche in einer Kita. </w:t>
      </w:r>
    </w:p>
    <w:p w14:paraId="7551545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kostet 100 Franken am Tag. </w:t>
      </w:r>
    </w:p>
    <w:p w14:paraId="4C1DAC0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bekommen einen Gutschein von 90 Franken. </w:t>
      </w:r>
    </w:p>
    <w:p w14:paraId="295C7BE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bezahlt den Gutschein an die Kita. </w:t>
      </w:r>
    </w:p>
    <w:p w14:paraId="5C0A291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müssen noch 10 Franken selber bezahlen. </w:t>
      </w:r>
    </w:p>
    <w:p w14:paraId="0CD6CE25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Manchmal kommen noch Kosten für das Essen oder Windeln dazu. </w:t>
      </w:r>
    </w:p>
    <w:p w14:paraId="27AF07CE" w14:textId="12C09670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Kitas und Tagesfamilien legen </w:t>
      </w:r>
      <w:r w:rsidR="00951F4D">
        <w:rPr>
          <w:rFonts w:cs="Arial"/>
          <w:sz w:val="28"/>
          <w:szCs w:val="28"/>
        </w:rPr>
        <w:t>i</w:t>
      </w:r>
      <w:r w:rsidR="00951F4D" w:rsidRPr="00DC14FD">
        <w:rPr>
          <w:rFonts w:cs="Arial"/>
          <w:sz w:val="28"/>
          <w:szCs w:val="28"/>
        </w:rPr>
        <w:t xml:space="preserve">hre </w:t>
      </w:r>
      <w:r w:rsidRPr="00DC14FD">
        <w:rPr>
          <w:rFonts w:cs="Arial"/>
          <w:sz w:val="28"/>
          <w:szCs w:val="28"/>
        </w:rPr>
        <w:t xml:space="preserve">Preise selber fest. </w:t>
      </w:r>
    </w:p>
    <w:p w14:paraId="00CB43AE" w14:textId="03636B39" w:rsidR="00496046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viel eine Familie für die Betreuung zahlt, ist deshalb unterschiedlich. </w:t>
      </w:r>
    </w:p>
    <w:p w14:paraId="144DAFF1" w14:textId="73C79458" w:rsidR="006742CA" w:rsidRPr="00DC14FD" w:rsidRDefault="00496046" w:rsidP="00496046">
      <w:pPr>
        <w:spacing w:after="200" w:line="24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0F01586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</w:rPr>
      </w:pPr>
      <w:bookmarkStart w:id="10" w:name="_Toc46326153"/>
      <w:r w:rsidRPr="00DC14FD">
        <w:rPr>
          <w:rFonts w:cs="Arial"/>
          <w:sz w:val="28"/>
          <w:szCs w:val="28"/>
        </w:rPr>
        <w:lastRenderedPageBreak/>
        <w:t>Hat Ihr Kind besondere Bedürfnisse?</w:t>
      </w:r>
      <w:bookmarkEnd w:id="10"/>
    </w:p>
    <w:p w14:paraId="657668B4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Ist Ihr Kind im Rollstuhl? </w:t>
      </w:r>
    </w:p>
    <w:p w14:paraId="0A9BC17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kann Ihr Kind nicht gut hören oder sehen? </w:t>
      </w:r>
    </w:p>
    <w:p w14:paraId="145A660D" w14:textId="015813A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hat Ihr Kind eine geistige Behinderung? </w:t>
      </w:r>
    </w:p>
    <w:p w14:paraId="6B09B67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Dem sagt man auch: Das Kind hat besondere Bedürfnisse. </w:t>
      </w:r>
    </w:p>
    <w:p w14:paraId="6EA9165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Deshalb braucht Ihr Kind mehr Betreuung als andere Kinder. </w:t>
      </w:r>
    </w:p>
    <w:p w14:paraId="67CA18A2" w14:textId="6872794A" w:rsidR="006742CA" w:rsidRPr="00DC14FD" w:rsidRDefault="006742CA" w:rsidP="002720F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ein Kind mit besonderen Bedürfnissen in einer Kita oder eine</w:t>
      </w:r>
      <w:r w:rsidR="00951F4D">
        <w:rPr>
          <w:rFonts w:cs="Arial"/>
          <w:sz w:val="28"/>
          <w:szCs w:val="28"/>
        </w:rPr>
        <w:t>r</w:t>
      </w:r>
      <w:r w:rsidRPr="00DC14FD">
        <w:rPr>
          <w:rFonts w:cs="Arial"/>
          <w:sz w:val="28"/>
          <w:szCs w:val="28"/>
        </w:rPr>
        <w:t xml:space="preserve"> Tagesfamilie ist, kostet das wahrscheinlich mehr. </w:t>
      </w:r>
    </w:p>
    <w:p w14:paraId="4F1FFEC1" w14:textId="77777777" w:rsidR="0099746F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Deshalb bekommen die Eltern dieser Kinder zusätzlich einen Betrag von 50 Franken pro Tag </w:t>
      </w:r>
      <w:r w:rsidR="0099746F">
        <w:rPr>
          <w:rFonts w:cs="Arial"/>
          <w:sz w:val="28"/>
          <w:szCs w:val="28"/>
        </w:rPr>
        <w:t xml:space="preserve">in einer Kita </w:t>
      </w:r>
    </w:p>
    <w:p w14:paraId="197D0E4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4.25 Franken pro Stunde </w:t>
      </w:r>
      <w:r w:rsidR="0099746F">
        <w:rPr>
          <w:rFonts w:cs="Arial"/>
          <w:sz w:val="28"/>
          <w:szCs w:val="28"/>
        </w:rPr>
        <w:t xml:space="preserve">in einer Tagesfamilie </w:t>
      </w:r>
      <w:r w:rsidRPr="00DC14FD">
        <w:rPr>
          <w:rFonts w:cs="Arial"/>
          <w:sz w:val="28"/>
          <w:szCs w:val="28"/>
        </w:rPr>
        <w:t xml:space="preserve">auf den Betreuungs-Gutschein ausbezahlt. </w:t>
      </w:r>
    </w:p>
    <w:p w14:paraId="23214FFF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120" w:line="276" w:lineRule="auto"/>
        <w:rPr>
          <w:rFonts w:cs="Arial"/>
          <w:sz w:val="28"/>
        </w:rPr>
      </w:pPr>
      <w:bookmarkStart w:id="11" w:name="_Toc46326154"/>
      <w:r w:rsidRPr="00DC14FD">
        <w:rPr>
          <w:rFonts w:cs="Arial"/>
          <w:sz w:val="28"/>
        </w:rPr>
        <w:t>Hilfe</w:t>
      </w:r>
      <w:bookmarkEnd w:id="11"/>
    </w:p>
    <w:p w14:paraId="5006B7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Haben Sie noch Fragen zu den Betreuungs-Gutscheinen? Am besten fragen Sie direkt Ihre Wohngemeinde.</w:t>
      </w:r>
    </w:p>
    <w:p w14:paraId="2CC8650A" w14:textId="63B763F4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Auf der Website des Kantons Bern finden Sie auch noch viele Informationen: </w:t>
      </w:r>
      <w:hyperlink r:id="rId53" w:tooltip="Familienportal Kanton Bern - Betreuungsgutscheine" w:history="1">
        <w:r w:rsidRPr="00DC14FD">
          <w:rPr>
            <w:rStyle w:val="Hyperlink"/>
            <w:rFonts w:cs="Arial"/>
            <w:sz w:val="28"/>
            <w:szCs w:val="28"/>
          </w:rPr>
          <w:t>www.be.ch/bg</w:t>
        </w:r>
      </w:hyperlink>
      <w:r w:rsidRPr="00DC14FD">
        <w:rPr>
          <w:rFonts w:cs="Arial"/>
          <w:sz w:val="28"/>
          <w:szCs w:val="28"/>
        </w:rPr>
        <w:t xml:space="preserve"> </w:t>
      </w:r>
    </w:p>
    <w:bookmarkEnd w:id="0"/>
    <w:p w14:paraId="1ED8FC9D" w14:textId="6491A609" w:rsidR="00F5408D" w:rsidRPr="00AE5D62" w:rsidRDefault="00F5408D" w:rsidP="00390E9F">
      <w:pPr>
        <w:spacing w:line="276" w:lineRule="auto"/>
      </w:pPr>
    </w:p>
    <w:sectPr w:rsidR="00F5408D" w:rsidRPr="00AE5D62" w:rsidSect="00E96991">
      <w:headerReference w:type="default" r:id="rId54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663D9" w14:textId="77777777" w:rsidR="00CF7226" w:rsidRPr="00E96991" w:rsidRDefault="00CF7226">
      <w:r w:rsidRPr="00E96991">
        <w:separator/>
      </w:r>
    </w:p>
  </w:endnote>
  <w:endnote w:type="continuationSeparator" w:id="0">
    <w:p w14:paraId="2DFD5D4C" w14:textId="77777777" w:rsidR="00CF7226" w:rsidRPr="00E96991" w:rsidRDefault="00CF7226">
      <w:r w:rsidRPr="00E969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3895674"/>
      <w:docPartObj>
        <w:docPartGallery w:val="Page Numbers (Bottom of Page)"/>
        <w:docPartUnique/>
      </w:docPartObj>
    </w:sdtPr>
    <w:sdtEndPr/>
    <w:sdtContent>
      <w:p w14:paraId="21E5DB36" w14:textId="5E3974DF" w:rsidR="001341E6" w:rsidRDefault="001341E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8EB" w:rsidRPr="009028EB">
          <w:rPr>
            <w:noProof/>
            <w:lang w:val="de-DE"/>
          </w:rPr>
          <w:t>14</w:t>
        </w:r>
        <w:r>
          <w:fldChar w:fldCharType="end"/>
        </w:r>
      </w:p>
    </w:sdtContent>
  </w:sdt>
  <w:p w14:paraId="1D1F322B" w14:textId="77777777" w:rsidR="007B2A4D" w:rsidRPr="00E96991" w:rsidRDefault="007B2A4D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7B2A4D" w:rsidRPr="00E96991" w14:paraId="4BE12979" w14:textId="77777777" w:rsidTr="00A91C91">
      <w:tc>
        <w:tcPr>
          <w:tcW w:w="7938" w:type="dxa"/>
        </w:tcPr>
        <w:p w14:paraId="4FF929E4" w14:textId="081FB3DC" w:rsidR="007B2A4D" w:rsidRPr="00E96991" w:rsidRDefault="007B2A4D" w:rsidP="005D79DB">
          <w:pPr>
            <w:pStyle w:val="Fuzeile"/>
          </w:pPr>
          <w:r w:rsidRPr="00E96991">
            <w:fldChar w:fldCharType="begin"/>
          </w:r>
          <w:r w:rsidRPr="00E96991">
            <w:instrText xml:space="preserve"> IF </w:instrText>
          </w:r>
          <w:r w:rsidR="009028EB">
            <w:fldChar w:fldCharType="begin"/>
          </w:r>
          <w:r w:rsidR="009028EB">
            <w:instrText xml:space="preserve"> DOCPROPERTY  CustomField.pfad  \* MERGEFORMAT </w:instrText>
          </w:r>
          <w:r w:rsidR="009028EB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9028EB">
            <w:rPr>
              <w:b/>
              <w:bCs w:val="0"/>
            </w:rPr>
            <w:fldChar w:fldCharType="end"/>
          </w:r>
          <w:r w:rsidRPr="00E96991">
            <w:instrText>="Nur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9028EB">
            <w:fldChar w:fldCharType="begin"/>
          </w:r>
          <w:r w:rsidR="009028EB">
            <w:instrText xml:space="preserve"> DOCPROPERTY  CustomField.pfad  \* MERGEFORMAT </w:instrText>
          </w:r>
          <w:r w:rsidR="009028EB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9028EB">
            <w:rPr>
              <w:b/>
              <w:bCs w:val="0"/>
            </w:rPr>
            <w:fldChar w:fldCharType="end"/>
          </w:r>
          <w:r w:rsidRPr="00E96991">
            <w:instrText>="Pfad und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9028EB">
            <w:fldChar w:fldCharType="begin"/>
          </w:r>
          <w:r w:rsidR="009028EB">
            <w:instrText xml:space="preserve"> DOCPROPERTY  CustomField.pfad  \* MERGEFORMAT </w:instrText>
          </w:r>
          <w:r w:rsidR="009028EB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9028EB">
            <w:rPr>
              <w:b/>
              <w:bCs w:val="0"/>
            </w:rPr>
            <w:fldChar w:fldCharType="end"/>
          </w:r>
          <w:r w:rsidRPr="00E96991">
            <w:instrText>="Nom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9028EB">
            <w:fldChar w:fldCharType="begin"/>
          </w:r>
          <w:r w:rsidR="009028EB">
            <w:instrText xml:space="preserve"> DOCPROPERTY  CustomField.pfad  \* MERGEFORMAT </w:instrText>
          </w:r>
          <w:r w:rsidR="009028EB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9028EB">
            <w:rPr>
              <w:b/>
              <w:bCs w:val="0"/>
            </w:rPr>
            <w:fldChar w:fldCharType="end"/>
          </w:r>
          <w:r w:rsidRPr="00E96991">
            <w:instrText>="Chemin et 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</w:p>
      </w:tc>
      <w:tc>
        <w:tcPr>
          <w:tcW w:w="2030" w:type="dxa"/>
        </w:tcPr>
        <w:p w14:paraId="24C8F163" w14:textId="7A325FC5" w:rsidR="007B2A4D" w:rsidRPr="00E96991" w:rsidRDefault="007B2A4D" w:rsidP="005D79DB">
          <w:pPr>
            <w:pStyle w:val="Fuzeile"/>
            <w:jc w:val="right"/>
          </w:pPr>
          <w:r w:rsidRPr="00E96991">
            <w:fldChar w:fldCharType="begin"/>
          </w:r>
          <w:r w:rsidRPr="00E96991">
            <w:instrText xml:space="preserve"> PAGE  \* Arabic  \* MERGEFORMAT </w:instrText>
          </w:r>
          <w:r w:rsidRPr="00E96991">
            <w:fldChar w:fldCharType="separate"/>
          </w:r>
          <w:r w:rsidRPr="00E96991">
            <w:rPr>
              <w:noProof/>
            </w:rPr>
            <w:t>17</w:t>
          </w:r>
          <w:r w:rsidRPr="00E96991">
            <w:fldChar w:fldCharType="end"/>
          </w:r>
          <w:r w:rsidRPr="00E96991">
            <w:t>/</w:t>
          </w:r>
          <w:r w:rsidR="009028EB">
            <w:fldChar w:fldCharType="begin"/>
          </w:r>
          <w:r w:rsidR="009028EB">
            <w:instrText xml:space="preserve"> NUMPAGES  \* Arabic  \* MERGEFORMAT </w:instrText>
          </w:r>
          <w:r w:rsidR="009028EB">
            <w:fldChar w:fldCharType="separate"/>
          </w:r>
          <w:r w:rsidRPr="00E96991">
            <w:rPr>
              <w:noProof/>
            </w:rPr>
            <w:t>17</w:t>
          </w:r>
          <w:r w:rsidR="009028EB">
            <w:rPr>
              <w:noProof/>
            </w:rPr>
            <w:fldChar w:fldCharType="end"/>
          </w:r>
        </w:p>
      </w:tc>
    </w:tr>
  </w:tbl>
  <w:p w14:paraId="1800DDE0" w14:textId="77777777" w:rsidR="007B2A4D" w:rsidRPr="00E96991" w:rsidRDefault="007B2A4D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3280B" w14:textId="77777777" w:rsidR="00CF7226" w:rsidRPr="00E96991" w:rsidRDefault="00CF7226">
      <w:r w:rsidRPr="00E96991">
        <w:separator/>
      </w:r>
    </w:p>
  </w:footnote>
  <w:footnote w:type="continuationSeparator" w:id="0">
    <w:p w14:paraId="65650F1D" w14:textId="77777777" w:rsidR="00CF7226" w:rsidRPr="00E96991" w:rsidRDefault="00CF7226">
      <w:r w:rsidRPr="00E969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01836" w14:textId="77777777" w:rsidR="007B2A4D" w:rsidRPr="00E96991" w:rsidRDefault="007B2A4D" w:rsidP="00FF6652">
    <w:pPr>
      <w:pStyle w:val="Kopfzeile"/>
      <w:tabs>
        <w:tab w:val="left" w:pos="420"/>
      </w:tabs>
    </w:pPr>
    <w:r w:rsidRPr="00E96991">
      <w:drawing>
        <wp:inline distT="0" distB="0" distL="0" distR="0" wp14:anchorId="27A1DCE5" wp14:editId="2EEB0C94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0871D" w14:textId="77777777" w:rsidR="007B2A4D" w:rsidRPr="00E96991" w:rsidRDefault="007B2A4D">
    <w:pPr>
      <w:pStyle w:val="Kopfzeile"/>
    </w:pPr>
    <w:r w:rsidRPr="00E96991">
      <w:drawing>
        <wp:anchor distT="0" distB="0" distL="114300" distR="114300" simplePos="0" relativeHeight="251660288" behindDoc="0" locked="1" layoutInCell="1" allowOverlap="1" wp14:anchorId="1B113CEE" wp14:editId="7F5B3EEA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991">
      <w:drawing>
        <wp:anchor distT="0" distB="0" distL="114300" distR="114300" simplePos="0" relativeHeight="251658240" behindDoc="1" locked="1" layoutInCell="1" allowOverlap="1" wp14:anchorId="6A8989A5" wp14:editId="39727BD9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1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A168C" w14:textId="77777777" w:rsidR="007B2A4D" w:rsidRPr="00123AA1" w:rsidRDefault="007B2A4D" w:rsidP="00FF6652">
    <w:pPr>
      <w:pStyle w:val="Kopfzeile"/>
      <w:tabs>
        <w:tab w:val="left" w:pos="420"/>
      </w:tabs>
    </w:pPr>
    <w:r w:rsidRPr="00123AA1">
      <w:drawing>
        <wp:inline distT="0" distB="0" distL="0" distR="0" wp14:anchorId="35E43D28" wp14:editId="10071949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900pt;visibility:visible;mso-wrap-style:square" o:bullet="t">
        <v:imagedata r:id="rId1" o:title="" croptop="18509f" cropbottom="45979f" cropleft="7307f" cropright="56922f"/>
      </v:shape>
    </w:pict>
  </w:numPicBullet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268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828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677C9FA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203108F"/>
    <w:multiLevelType w:val="hybridMultilevel"/>
    <w:tmpl w:val="F1782D2C"/>
    <w:lvl w:ilvl="0" w:tplc="40BE3D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2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2"/>
  </w:num>
  <w:num w:numId="13">
    <w:abstractNumId w:val="19"/>
  </w:num>
  <w:num w:numId="14">
    <w:abstractNumId w:val="30"/>
  </w:num>
  <w:num w:numId="15">
    <w:abstractNumId w:val="28"/>
  </w:num>
  <w:num w:numId="16">
    <w:abstractNumId w:val="14"/>
  </w:num>
  <w:num w:numId="17">
    <w:abstractNumId w:val="2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8"/>
  </w:num>
  <w:num w:numId="21">
    <w:abstractNumId w:val="24"/>
  </w:num>
  <w:num w:numId="22">
    <w:abstractNumId w:val="23"/>
  </w:num>
  <w:num w:numId="23">
    <w:abstractNumId w:val="16"/>
  </w:num>
  <w:num w:numId="24">
    <w:abstractNumId w:val="21"/>
  </w:num>
  <w:num w:numId="25">
    <w:abstractNumId w:val="25"/>
  </w:num>
  <w:num w:numId="26">
    <w:abstractNumId w:val="13"/>
  </w:num>
  <w:num w:numId="27">
    <w:abstractNumId w:val="11"/>
  </w:num>
  <w:num w:numId="28">
    <w:abstractNumId w:val="17"/>
  </w:num>
  <w:num w:numId="29">
    <w:abstractNumId w:val="29"/>
  </w:num>
  <w:num w:numId="30">
    <w:abstractNumId w:val="10"/>
  </w:num>
  <w:num w:numId="31">
    <w:abstractNumId w:val="1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DateAndTime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&quot; Value=&quot;www.be.ch/gsi&quot;/&gt;&lt;Field Name=&quot;Internet_FR&quot; Value=&quot;www.be.ch/dssi&quot;/&gt;&lt;Field Name=&quot;City&quot; Value=&quot;&quot;/&gt;&lt;Field Name=&quot;Country&quot; Value=&quot;&quot;/&gt;&lt;Field Name=&quot;LogoColor&quot; Value=&quot;%Logos%\BernerWsp.jpg&quot;/&gt;&lt;Field Name=&quot;LogoBlackWhite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/DocProp&gt;&lt;DocProp UID=&quot;200604050949528466286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32314320003618694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191811121321310321301031x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201058384723401057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3061115381095709037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42109161414432689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SelectedSource.2007042109161414432689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762"/>
    <w:rsid w:val="00023E45"/>
    <w:rsid w:val="00024529"/>
    <w:rsid w:val="000252CF"/>
    <w:rsid w:val="0002542A"/>
    <w:rsid w:val="00025E24"/>
    <w:rsid w:val="000260A8"/>
    <w:rsid w:val="000334D6"/>
    <w:rsid w:val="00040CC5"/>
    <w:rsid w:val="00040FD6"/>
    <w:rsid w:val="00042314"/>
    <w:rsid w:val="00042D27"/>
    <w:rsid w:val="00043B70"/>
    <w:rsid w:val="00044A51"/>
    <w:rsid w:val="00044D14"/>
    <w:rsid w:val="00045131"/>
    <w:rsid w:val="00046F4D"/>
    <w:rsid w:val="0005055C"/>
    <w:rsid w:val="0005197A"/>
    <w:rsid w:val="00052DBA"/>
    <w:rsid w:val="00053E99"/>
    <w:rsid w:val="00055195"/>
    <w:rsid w:val="000556F9"/>
    <w:rsid w:val="00055FA5"/>
    <w:rsid w:val="00056BEC"/>
    <w:rsid w:val="00060597"/>
    <w:rsid w:val="00061B64"/>
    <w:rsid w:val="00062C3F"/>
    <w:rsid w:val="00062FC0"/>
    <w:rsid w:val="00063BB5"/>
    <w:rsid w:val="00064867"/>
    <w:rsid w:val="00066346"/>
    <w:rsid w:val="0006749A"/>
    <w:rsid w:val="00070BB2"/>
    <w:rsid w:val="00076A6E"/>
    <w:rsid w:val="00077849"/>
    <w:rsid w:val="00077998"/>
    <w:rsid w:val="00082083"/>
    <w:rsid w:val="0009226A"/>
    <w:rsid w:val="00092A7B"/>
    <w:rsid w:val="000965EA"/>
    <w:rsid w:val="000A30C3"/>
    <w:rsid w:val="000A38CC"/>
    <w:rsid w:val="000A576D"/>
    <w:rsid w:val="000A6412"/>
    <w:rsid w:val="000A67E3"/>
    <w:rsid w:val="000A67FE"/>
    <w:rsid w:val="000A7944"/>
    <w:rsid w:val="000A7B8D"/>
    <w:rsid w:val="000A7BE1"/>
    <w:rsid w:val="000B3B9B"/>
    <w:rsid w:val="000B42E0"/>
    <w:rsid w:val="000B4ADF"/>
    <w:rsid w:val="000B70FC"/>
    <w:rsid w:val="000B7E19"/>
    <w:rsid w:val="000C16E9"/>
    <w:rsid w:val="000C334E"/>
    <w:rsid w:val="000C5963"/>
    <w:rsid w:val="000C6089"/>
    <w:rsid w:val="000D6408"/>
    <w:rsid w:val="000E0862"/>
    <w:rsid w:val="000E2428"/>
    <w:rsid w:val="000E4BE2"/>
    <w:rsid w:val="000E4CA2"/>
    <w:rsid w:val="000E7CA3"/>
    <w:rsid w:val="000E7D64"/>
    <w:rsid w:val="000F267E"/>
    <w:rsid w:val="000F6D48"/>
    <w:rsid w:val="000F79CA"/>
    <w:rsid w:val="00100419"/>
    <w:rsid w:val="001006CE"/>
    <w:rsid w:val="0010098D"/>
    <w:rsid w:val="00104BB7"/>
    <w:rsid w:val="00105406"/>
    <w:rsid w:val="00105C27"/>
    <w:rsid w:val="00105F42"/>
    <w:rsid w:val="00106082"/>
    <w:rsid w:val="001074A6"/>
    <w:rsid w:val="001125B5"/>
    <w:rsid w:val="0011312B"/>
    <w:rsid w:val="00114492"/>
    <w:rsid w:val="001208FF"/>
    <w:rsid w:val="00123AA1"/>
    <w:rsid w:val="0012405E"/>
    <w:rsid w:val="00124C0D"/>
    <w:rsid w:val="00124C97"/>
    <w:rsid w:val="0012506A"/>
    <w:rsid w:val="0013294C"/>
    <w:rsid w:val="001341E6"/>
    <w:rsid w:val="001349C9"/>
    <w:rsid w:val="00136881"/>
    <w:rsid w:val="00136B3F"/>
    <w:rsid w:val="00137978"/>
    <w:rsid w:val="001402EF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6057B"/>
    <w:rsid w:val="00161D21"/>
    <w:rsid w:val="0016306F"/>
    <w:rsid w:val="001678DF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973"/>
    <w:rsid w:val="00196F3D"/>
    <w:rsid w:val="00196F3F"/>
    <w:rsid w:val="001A0D83"/>
    <w:rsid w:val="001A1EB8"/>
    <w:rsid w:val="001A338B"/>
    <w:rsid w:val="001A5983"/>
    <w:rsid w:val="001A6C01"/>
    <w:rsid w:val="001A7FD6"/>
    <w:rsid w:val="001B5BCF"/>
    <w:rsid w:val="001B6C51"/>
    <w:rsid w:val="001B6CC6"/>
    <w:rsid w:val="001B6D19"/>
    <w:rsid w:val="001B6D85"/>
    <w:rsid w:val="001C08C0"/>
    <w:rsid w:val="001C2F09"/>
    <w:rsid w:val="001C3E2C"/>
    <w:rsid w:val="001C46FF"/>
    <w:rsid w:val="001C6F7F"/>
    <w:rsid w:val="001C709B"/>
    <w:rsid w:val="001D1D52"/>
    <w:rsid w:val="001E050F"/>
    <w:rsid w:val="001E0565"/>
    <w:rsid w:val="001E1D4D"/>
    <w:rsid w:val="001E2668"/>
    <w:rsid w:val="001E29E4"/>
    <w:rsid w:val="001E44DA"/>
    <w:rsid w:val="001E4EFA"/>
    <w:rsid w:val="001E6E56"/>
    <w:rsid w:val="001F1DA8"/>
    <w:rsid w:val="001F5040"/>
    <w:rsid w:val="001F68ED"/>
    <w:rsid w:val="002009FE"/>
    <w:rsid w:val="0020387E"/>
    <w:rsid w:val="002055FB"/>
    <w:rsid w:val="002104D5"/>
    <w:rsid w:val="00212C71"/>
    <w:rsid w:val="00213236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7163"/>
    <w:rsid w:val="002571B1"/>
    <w:rsid w:val="002645DC"/>
    <w:rsid w:val="002650E6"/>
    <w:rsid w:val="002669C5"/>
    <w:rsid w:val="00267613"/>
    <w:rsid w:val="00271915"/>
    <w:rsid w:val="002720FF"/>
    <w:rsid w:val="00272287"/>
    <w:rsid w:val="00272A5E"/>
    <w:rsid w:val="00276705"/>
    <w:rsid w:val="00277E20"/>
    <w:rsid w:val="0028064E"/>
    <w:rsid w:val="00281076"/>
    <w:rsid w:val="00281097"/>
    <w:rsid w:val="002830D7"/>
    <w:rsid w:val="00284AA5"/>
    <w:rsid w:val="00286E37"/>
    <w:rsid w:val="00287998"/>
    <w:rsid w:val="002913FB"/>
    <w:rsid w:val="0029350F"/>
    <w:rsid w:val="002941DB"/>
    <w:rsid w:val="00296CF8"/>
    <w:rsid w:val="002A028A"/>
    <w:rsid w:val="002A1929"/>
    <w:rsid w:val="002A53C0"/>
    <w:rsid w:val="002A66F2"/>
    <w:rsid w:val="002A688E"/>
    <w:rsid w:val="002B09D5"/>
    <w:rsid w:val="002B1C43"/>
    <w:rsid w:val="002B1E64"/>
    <w:rsid w:val="002B3964"/>
    <w:rsid w:val="002B7B5A"/>
    <w:rsid w:val="002C0DF8"/>
    <w:rsid w:val="002C1E49"/>
    <w:rsid w:val="002C2B4F"/>
    <w:rsid w:val="002C343A"/>
    <w:rsid w:val="002C359A"/>
    <w:rsid w:val="002C4086"/>
    <w:rsid w:val="002D3DF6"/>
    <w:rsid w:val="002E0B33"/>
    <w:rsid w:val="002E54EB"/>
    <w:rsid w:val="002E5FAE"/>
    <w:rsid w:val="002E682F"/>
    <w:rsid w:val="002F0E22"/>
    <w:rsid w:val="002F27C4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2AE1"/>
    <w:rsid w:val="00314D69"/>
    <w:rsid w:val="00315936"/>
    <w:rsid w:val="00317561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AB5"/>
    <w:rsid w:val="00345EF6"/>
    <w:rsid w:val="00346AC7"/>
    <w:rsid w:val="00355276"/>
    <w:rsid w:val="00355935"/>
    <w:rsid w:val="00357B7E"/>
    <w:rsid w:val="00362257"/>
    <w:rsid w:val="00363543"/>
    <w:rsid w:val="00365886"/>
    <w:rsid w:val="00365931"/>
    <w:rsid w:val="003662B4"/>
    <w:rsid w:val="00367DC7"/>
    <w:rsid w:val="003709F4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21BD"/>
    <w:rsid w:val="00396159"/>
    <w:rsid w:val="00397281"/>
    <w:rsid w:val="003A06C1"/>
    <w:rsid w:val="003A0EAA"/>
    <w:rsid w:val="003A293A"/>
    <w:rsid w:val="003A5C7A"/>
    <w:rsid w:val="003A7DFB"/>
    <w:rsid w:val="003B05C6"/>
    <w:rsid w:val="003B0D37"/>
    <w:rsid w:val="003B1612"/>
    <w:rsid w:val="003B67F4"/>
    <w:rsid w:val="003B6E89"/>
    <w:rsid w:val="003C7AEF"/>
    <w:rsid w:val="003D41C5"/>
    <w:rsid w:val="003D4EEE"/>
    <w:rsid w:val="003D5BA7"/>
    <w:rsid w:val="003D7242"/>
    <w:rsid w:val="003E052B"/>
    <w:rsid w:val="003E3DFB"/>
    <w:rsid w:val="003E46AD"/>
    <w:rsid w:val="003E59DA"/>
    <w:rsid w:val="003E77DF"/>
    <w:rsid w:val="003E7A3F"/>
    <w:rsid w:val="003E7CC4"/>
    <w:rsid w:val="003F1FE7"/>
    <w:rsid w:val="003F28E9"/>
    <w:rsid w:val="003F610B"/>
    <w:rsid w:val="003F6184"/>
    <w:rsid w:val="00401087"/>
    <w:rsid w:val="004029AF"/>
    <w:rsid w:val="00407ADF"/>
    <w:rsid w:val="00411DFB"/>
    <w:rsid w:val="00411FEF"/>
    <w:rsid w:val="00412114"/>
    <w:rsid w:val="00412DBB"/>
    <w:rsid w:val="004140F0"/>
    <w:rsid w:val="0041590C"/>
    <w:rsid w:val="004161F2"/>
    <w:rsid w:val="0041733A"/>
    <w:rsid w:val="004173AA"/>
    <w:rsid w:val="004173F8"/>
    <w:rsid w:val="00417633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E8E"/>
    <w:rsid w:val="00442F98"/>
    <w:rsid w:val="00443C6E"/>
    <w:rsid w:val="00446350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7057"/>
    <w:rsid w:val="0046784E"/>
    <w:rsid w:val="0047384F"/>
    <w:rsid w:val="004753C1"/>
    <w:rsid w:val="00477149"/>
    <w:rsid w:val="00477838"/>
    <w:rsid w:val="00477FF6"/>
    <w:rsid w:val="00484074"/>
    <w:rsid w:val="004851C3"/>
    <w:rsid w:val="00485BEE"/>
    <w:rsid w:val="00486D68"/>
    <w:rsid w:val="00487E7E"/>
    <w:rsid w:val="004913B4"/>
    <w:rsid w:val="0049257B"/>
    <w:rsid w:val="00493310"/>
    <w:rsid w:val="00493944"/>
    <w:rsid w:val="0049478B"/>
    <w:rsid w:val="00494AD2"/>
    <w:rsid w:val="00495028"/>
    <w:rsid w:val="00496046"/>
    <w:rsid w:val="00496494"/>
    <w:rsid w:val="004A060F"/>
    <w:rsid w:val="004A0D50"/>
    <w:rsid w:val="004A3035"/>
    <w:rsid w:val="004A6381"/>
    <w:rsid w:val="004A6F67"/>
    <w:rsid w:val="004A7C87"/>
    <w:rsid w:val="004B5AB0"/>
    <w:rsid w:val="004B7284"/>
    <w:rsid w:val="004C07C0"/>
    <w:rsid w:val="004C4029"/>
    <w:rsid w:val="004C47DD"/>
    <w:rsid w:val="004C5E07"/>
    <w:rsid w:val="004C5FA6"/>
    <w:rsid w:val="004C6CF9"/>
    <w:rsid w:val="004D104D"/>
    <w:rsid w:val="004D5C7D"/>
    <w:rsid w:val="004D67DE"/>
    <w:rsid w:val="004E0447"/>
    <w:rsid w:val="004E173A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4861"/>
    <w:rsid w:val="0052612E"/>
    <w:rsid w:val="00526F72"/>
    <w:rsid w:val="00527B3E"/>
    <w:rsid w:val="00530340"/>
    <w:rsid w:val="00530364"/>
    <w:rsid w:val="005322DF"/>
    <w:rsid w:val="00534CD8"/>
    <w:rsid w:val="0053694E"/>
    <w:rsid w:val="00543E2A"/>
    <w:rsid w:val="00544134"/>
    <w:rsid w:val="00544D23"/>
    <w:rsid w:val="0055005A"/>
    <w:rsid w:val="00550F8A"/>
    <w:rsid w:val="00552F8E"/>
    <w:rsid w:val="005534E2"/>
    <w:rsid w:val="00553B23"/>
    <w:rsid w:val="00555C99"/>
    <w:rsid w:val="00557113"/>
    <w:rsid w:val="00557308"/>
    <w:rsid w:val="00560A7E"/>
    <w:rsid w:val="005643BB"/>
    <w:rsid w:val="0056693A"/>
    <w:rsid w:val="0056720E"/>
    <w:rsid w:val="00567415"/>
    <w:rsid w:val="00571287"/>
    <w:rsid w:val="00577A3D"/>
    <w:rsid w:val="0058050C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C1B96"/>
    <w:rsid w:val="005C469F"/>
    <w:rsid w:val="005C5E32"/>
    <w:rsid w:val="005D1237"/>
    <w:rsid w:val="005D163E"/>
    <w:rsid w:val="005D4E20"/>
    <w:rsid w:val="005D79DB"/>
    <w:rsid w:val="005D7F56"/>
    <w:rsid w:val="005E110D"/>
    <w:rsid w:val="005E4E42"/>
    <w:rsid w:val="005E7427"/>
    <w:rsid w:val="005E7E3B"/>
    <w:rsid w:val="005F17C5"/>
    <w:rsid w:val="005F381B"/>
    <w:rsid w:val="005F43A0"/>
    <w:rsid w:val="005F5606"/>
    <w:rsid w:val="005F63E5"/>
    <w:rsid w:val="00600944"/>
    <w:rsid w:val="00605EF9"/>
    <w:rsid w:val="006062FE"/>
    <w:rsid w:val="006064CE"/>
    <w:rsid w:val="00607715"/>
    <w:rsid w:val="00611C00"/>
    <w:rsid w:val="00611F49"/>
    <w:rsid w:val="00612326"/>
    <w:rsid w:val="0061715B"/>
    <w:rsid w:val="0062010B"/>
    <w:rsid w:val="006208F5"/>
    <w:rsid w:val="006222F5"/>
    <w:rsid w:val="00630CD1"/>
    <w:rsid w:val="00630E18"/>
    <w:rsid w:val="0063352C"/>
    <w:rsid w:val="00633DBB"/>
    <w:rsid w:val="00634439"/>
    <w:rsid w:val="00634C2C"/>
    <w:rsid w:val="00636E7F"/>
    <w:rsid w:val="00641B62"/>
    <w:rsid w:val="00641CF6"/>
    <w:rsid w:val="00643251"/>
    <w:rsid w:val="006443AF"/>
    <w:rsid w:val="0065474A"/>
    <w:rsid w:val="006549D1"/>
    <w:rsid w:val="006606D9"/>
    <w:rsid w:val="00663C99"/>
    <w:rsid w:val="0066460F"/>
    <w:rsid w:val="00664AB2"/>
    <w:rsid w:val="00665FFA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1715"/>
    <w:rsid w:val="00683536"/>
    <w:rsid w:val="00684A06"/>
    <w:rsid w:val="006861CF"/>
    <w:rsid w:val="0069114C"/>
    <w:rsid w:val="006912FA"/>
    <w:rsid w:val="00694094"/>
    <w:rsid w:val="006A27FE"/>
    <w:rsid w:val="006A34A3"/>
    <w:rsid w:val="006A49EA"/>
    <w:rsid w:val="006A4EAF"/>
    <w:rsid w:val="006A5329"/>
    <w:rsid w:val="006B037A"/>
    <w:rsid w:val="006B131C"/>
    <w:rsid w:val="006B1740"/>
    <w:rsid w:val="006B2E6D"/>
    <w:rsid w:val="006B31DF"/>
    <w:rsid w:val="006B5383"/>
    <w:rsid w:val="006D3D4C"/>
    <w:rsid w:val="006D3EF1"/>
    <w:rsid w:val="006D4FF5"/>
    <w:rsid w:val="006D59BE"/>
    <w:rsid w:val="006E2AE9"/>
    <w:rsid w:val="006E3670"/>
    <w:rsid w:val="006E37D6"/>
    <w:rsid w:val="006E503F"/>
    <w:rsid w:val="006E5642"/>
    <w:rsid w:val="006E5FC4"/>
    <w:rsid w:val="006E7FA8"/>
    <w:rsid w:val="006F3FE9"/>
    <w:rsid w:val="006F684B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6023"/>
    <w:rsid w:val="0072323E"/>
    <w:rsid w:val="007237B2"/>
    <w:rsid w:val="00723E52"/>
    <w:rsid w:val="00724281"/>
    <w:rsid w:val="007267FF"/>
    <w:rsid w:val="00726E75"/>
    <w:rsid w:val="00726F62"/>
    <w:rsid w:val="00730FCB"/>
    <w:rsid w:val="00740543"/>
    <w:rsid w:val="00743D20"/>
    <w:rsid w:val="00747CBE"/>
    <w:rsid w:val="007514B9"/>
    <w:rsid w:val="007516F5"/>
    <w:rsid w:val="00752C45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3E66"/>
    <w:rsid w:val="007961DF"/>
    <w:rsid w:val="007A234C"/>
    <w:rsid w:val="007A3944"/>
    <w:rsid w:val="007A3EBB"/>
    <w:rsid w:val="007A7B93"/>
    <w:rsid w:val="007B2A4D"/>
    <w:rsid w:val="007B57B6"/>
    <w:rsid w:val="007C062E"/>
    <w:rsid w:val="007C1ED8"/>
    <w:rsid w:val="007C2009"/>
    <w:rsid w:val="007C2228"/>
    <w:rsid w:val="007C2FDB"/>
    <w:rsid w:val="007C4472"/>
    <w:rsid w:val="007C6AB3"/>
    <w:rsid w:val="007C7082"/>
    <w:rsid w:val="007C7B75"/>
    <w:rsid w:val="007C7C56"/>
    <w:rsid w:val="007D29E8"/>
    <w:rsid w:val="007D3BBA"/>
    <w:rsid w:val="007D5E3D"/>
    <w:rsid w:val="007D728A"/>
    <w:rsid w:val="007D7C96"/>
    <w:rsid w:val="007E0390"/>
    <w:rsid w:val="007E059D"/>
    <w:rsid w:val="007E7E05"/>
    <w:rsid w:val="007F0C74"/>
    <w:rsid w:val="007F0F48"/>
    <w:rsid w:val="007F24E2"/>
    <w:rsid w:val="007F25CF"/>
    <w:rsid w:val="007F4F57"/>
    <w:rsid w:val="007F50BC"/>
    <w:rsid w:val="007F6D45"/>
    <w:rsid w:val="007F7BA4"/>
    <w:rsid w:val="00800E72"/>
    <w:rsid w:val="00801ADE"/>
    <w:rsid w:val="00801E5C"/>
    <w:rsid w:val="0080207A"/>
    <w:rsid w:val="0080273A"/>
    <w:rsid w:val="0080554E"/>
    <w:rsid w:val="00805CA9"/>
    <w:rsid w:val="00806E0D"/>
    <w:rsid w:val="00810944"/>
    <w:rsid w:val="00814495"/>
    <w:rsid w:val="00820152"/>
    <w:rsid w:val="0082330C"/>
    <w:rsid w:val="008237F8"/>
    <w:rsid w:val="00825083"/>
    <w:rsid w:val="008251EB"/>
    <w:rsid w:val="0082523C"/>
    <w:rsid w:val="00827488"/>
    <w:rsid w:val="0082798D"/>
    <w:rsid w:val="0083034B"/>
    <w:rsid w:val="008322C0"/>
    <w:rsid w:val="00832A31"/>
    <w:rsid w:val="00841468"/>
    <w:rsid w:val="00842209"/>
    <w:rsid w:val="00842F39"/>
    <w:rsid w:val="00844E6C"/>
    <w:rsid w:val="00846501"/>
    <w:rsid w:val="008468B7"/>
    <w:rsid w:val="00847BDD"/>
    <w:rsid w:val="0085142C"/>
    <w:rsid w:val="0085375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6692"/>
    <w:rsid w:val="00890E0D"/>
    <w:rsid w:val="008913D6"/>
    <w:rsid w:val="00895454"/>
    <w:rsid w:val="00896389"/>
    <w:rsid w:val="00897044"/>
    <w:rsid w:val="00897113"/>
    <w:rsid w:val="00897F01"/>
    <w:rsid w:val="008A02E8"/>
    <w:rsid w:val="008A0B15"/>
    <w:rsid w:val="008A0EED"/>
    <w:rsid w:val="008A480B"/>
    <w:rsid w:val="008A5328"/>
    <w:rsid w:val="008A78F8"/>
    <w:rsid w:val="008B02FC"/>
    <w:rsid w:val="008B0C14"/>
    <w:rsid w:val="008B40D9"/>
    <w:rsid w:val="008B5A03"/>
    <w:rsid w:val="008B6626"/>
    <w:rsid w:val="008C15D4"/>
    <w:rsid w:val="008C1EBB"/>
    <w:rsid w:val="008C5072"/>
    <w:rsid w:val="008D0610"/>
    <w:rsid w:val="008D0704"/>
    <w:rsid w:val="008D0BF7"/>
    <w:rsid w:val="008E0D53"/>
    <w:rsid w:val="008E2014"/>
    <w:rsid w:val="008E2E30"/>
    <w:rsid w:val="008F02E6"/>
    <w:rsid w:val="008F2695"/>
    <w:rsid w:val="008F3E24"/>
    <w:rsid w:val="008F41DC"/>
    <w:rsid w:val="008F4846"/>
    <w:rsid w:val="008F5A38"/>
    <w:rsid w:val="009028EB"/>
    <w:rsid w:val="00904C14"/>
    <w:rsid w:val="00904CA5"/>
    <w:rsid w:val="00905132"/>
    <w:rsid w:val="00905189"/>
    <w:rsid w:val="00905966"/>
    <w:rsid w:val="00906BE0"/>
    <w:rsid w:val="00917686"/>
    <w:rsid w:val="009227ED"/>
    <w:rsid w:val="00924872"/>
    <w:rsid w:val="00925789"/>
    <w:rsid w:val="0092600B"/>
    <w:rsid w:val="0093054A"/>
    <w:rsid w:val="00935DB4"/>
    <w:rsid w:val="00936E0C"/>
    <w:rsid w:val="00940C25"/>
    <w:rsid w:val="00941DEF"/>
    <w:rsid w:val="00945CD5"/>
    <w:rsid w:val="00951B10"/>
    <w:rsid w:val="00951F20"/>
    <w:rsid w:val="00951F4D"/>
    <w:rsid w:val="00953997"/>
    <w:rsid w:val="00954E0A"/>
    <w:rsid w:val="00955258"/>
    <w:rsid w:val="00956703"/>
    <w:rsid w:val="009579B6"/>
    <w:rsid w:val="00962B04"/>
    <w:rsid w:val="009676E7"/>
    <w:rsid w:val="00967B46"/>
    <w:rsid w:val="009713F2"/>
    <w:rsid w:val="0097415F"/>
    <w:rsid w:val="0097590A"/>
    <w:rsid w:val="00975B44"/>
    <w:rsid w:val="009876C5"/>
    <w:rsid w:val="0098793C"/>
    <w:rsid w:val="00987B66"/>
    <w:rsid w:val="009906EE"/>
    <w:rsid w:val="00990E17"/>
    <w:rsid w:val="00991A2D"/>
    <w:rsid w:val="009935D9"/>
    <w:rsid w:val="00995E20"/>
    <w:rsid w:val="00995F05"/>
    <w:rsid w:val="00996A3D"/>
    <w:rsid w:val="0099746F"/>
    <w:rsid w:val="009A353D"/>
    <w:rsid w:val="009B0C1C"/>
    <w:rsid w:val="009B3D60"/>
    <w:rsid w:val="009C0B77"/>
    <w:rsid w:val="009C12F3"/>
    <w:rsid w:val="009C2B30"/>
    <w:rsid w:val="009C3C0C"/>
    <w:rsid w:val="009C4F42"/>
    <w:rsid w:val="009C7D17"/>
    <w:rsid w:val="009D1490"/>
    <w:rsid w:val="009D24D9"/>
    <w:rsid w:val="009D48A4"/>
    <w:rsid w:val="009D5FC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4EB"/>
    <w:rsid w:val="00A03765"/>
    <w:rsid w:val="00A03B8C"/>
    <w:rsid w:val="00A05CC6"/>
    <w:rsid w:val="00A07128"/>
    <w:rsid w:val="00A07482"/>
    <w:rsid w:val="00A10ECA"/>
    <w:rsid w:val="00A10F5D"/>
    <w:rsid w:val="00A13F5F"/>
    <w:rsid w:val="00A1434F"/>
    <w:rsid w:val="00A1587A"/>
    <w:rsid w:val="00A15ED1"/>
    <w:rsid w:val="00A16EAE"/>
    <w:rsid w:val="00A20206"/>
    <w:rsid w:val="00A216F8"/>
    <w:rsid w:val="00A2247B"/>
    <w:rsid w:val="00A23824"/>
    <w:rsid w:val="00A246E4"/>
    <w:rsid w:val="00A27C3A"/>
    <w:rsid w:val="00A354E2"/>
    <w:rsid w:val="00A372E4"/>
    <w:rsid w:val="00A425AE"/>
    <w:rsid w:val="00A42955"/>
    <w:rsid w:val="00A434D9"/>
    <w:rsid w:val="00A4481B"/>
    <w:rsid w:val="00A448EC"/>
    <w:rsid w:val="00A45CAA"/>
    <w:rsid w:val="00A50A39"/>
    <w:rsid w:val="00A53162"/>
    <w:rsid w:val="00A54BCA"/>
    <w:rsid w:val="00A575C3"/>
    <w:rsid w:val="00A57B99"/>
    <w:rsid w:val="00A605B3"/>
    <w:rsid w:val="00A63A78"/>
    <w:rsid w:val="00A64124"/>
    <w:rsid w:val="00A6503D"/>
    <w:rsid w:val="00A66278"/>
    <w:rsid w:val="00A66E5B"/>
    <w:rsid w:val="00A706E0"/>
    <w:rsid w:val="00A70B67"/>
    <w:rsid w:val="00A718B9"/>
    <w:rsid w:val="00A71CC5"/>
    <w:rsid w:val="00A76703"/>
    <w:rsid w:val="00A778A2"/>
    <w:rsid w:val="00A83353"/>
    <w:rsid w:val="00A84437"/>
    <w:rsid w:val="00A87126"/>
    <w:rsid w:val="00A877C9"/>
    <w:rsid w:val="00A879A9"/>
    <w:rsid w:val="00A90526"/>
    <w:rsid w:val="00A90E6A"/>
    <w:rsid w:val="00A91C91"/>
    <w:rsid w:val="00A921D2"/>
    <w:rsid w:val="00A926D6"/>
    <w:rsid w:val="00A9356C"/>
    <w:rsid w:val="00A93E1D"/>
    <w:rsid w:val="00A95CAD"/>
    <w:rsid w:val="00AA0023"/>
    <w:rsid w:val="00AA10AE"/>
    <w:rsid w:val="00AA220A"/>
    <w:rsid w:val="00AA4CAA"/>
    <w:rsid w:val="00AA5C46"/>
    <w:rsid w:val="00AA6D38"/>
    <w:rsid w:val="00AA7423"/>
    <w:rsid w:val="00AA77C7"/>
    <w:rsid w:val="00AB00D6"/>
    <w:rsid w:val="00AB1204"/>
    <w:rsid w:val="00AB336A"/>
    <w:rsid w:val="00AB5AD4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07E1"/>
    <w:rsid w:val="00AE1B37"/>
    <w:rsid w:val="00AE2D44"/>
    <w:rsid w:val="00AE5D62"/>
    <w:rsid w:val="00AE66A9"/>
    <w:rsid w:val="00AE6C6B"/>
    <w:rsid w:val="00AF2C95"/>
    <w:rsid w:val="00AF486A"/>
    <w:rsid w:val="00AF5AD1"/>
    <w:rsid w:val="00AF7488"/>
    <w:rsid w:val="00AF75CA"/>
    <w:rsid w:val="00B0183D"/>
    <w:rsid w:val="00B01AF6"/>
    <w:rsid w:val="00B059A1"/>
    <w:rsid w:val="00B0709A"/>
    <w:rsid w:val="00B0732A"/>
    <w:rsid w:val="00B107D9"/>
    <w:rsid w:val="00B12C33"/>
    <w:rsid w:val="00B13226"/>
    <w:rsid w:val="00B15B0E"/>
    <w:rsid w:val="00B216B7"/>
    <w:rsid w:val="00B251AC"/>
    <w:rsid w:val="00B25A7F"/>
    <w:rsid w:val="00B25D84"/>
    <w:rsid w:val="00B3067F"/>
    <w:rsid w:val="00B35B33"/>
    <w:rsid w:val="00B36E7E"/>
    <w:rsid w:val="00B37F8E"/>
    <w:rsid w:val="00B40F06"/>
    <w:rsid w:val="00B419D2"/>
    <w:rsid w:val="00B41C8E"/>
    <w:rsid w:val="00B43F54"/>
    <w:rsid w:val="00B47466"/>
    <w:rsid w:val="00B509D8"/>
    <w:rsid w:val="00B5459E"/>
    <w:rsid w:val="00B55226"/>
    <w:rsid w:val="00B5624D"/>
    <w:rsid w:val="00B60C51"/>
    <w:rsid w:val="00B61C29"/>
    <w:rsid w:val="00B62C1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3B7B"/>
    <w:rsid w:val="00B970CE"/>
    <w:rsid w:val="00B97982"/>
    <w:rsid w:val="00BA045D"/>
    <w:rsid w:val="00BA601A"/>
    <w:rsid w:val="00BA64D1"/>
    <w:rsid w:val="00BA675A"/>
    <w:rsid w:val="00BA7D0F"/>
    <w:rsid w:val="00BB09EF"/>
    <w:rsid w:val="00BB22A4"/>
    <w:rsid w:val="00BB243D"/>
    <w:rsid w:val="00BB50FB"/>
    <w:rsid w:val="00BB5AE4"/>
    <w:rsid w:val="00BB77AC"/>
    <w:rsid w:val="00BB7AE9"/>
    <w:rsid w:val="00BC019F"/>
    <w:rsid w:val="00BC407E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CCA"/>
    <w:rsid w:val="00BE424E"/>
    <w:rsid w:val="00BE425C"/>
    <w:rsid w:val="00BE4299"/>
    <w:rsid w:val="00BE51F0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6374"/>
    <w:rsid w:val="00C06728"/>
    <w:rsid w:val="00C06A8B"/>
    <w:rsid w:val="00C06E54"/>
    <w:rsid w:val="00C10155"/>
    <w:rsid w:val="00C1235B"/>
    <w:rsid w:val="00C16D11"/>
    <w:rsid w:val="00C21BA1"/>
    <w:rsid w:val="00C22BC2"/>
    <w:rsid w:val="00C23729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44A6"/>
    <w:rsid w:val="00C573AE"/>
    <w:rsid w:val="00C61874"/>
    <w:rsid w:val="00C62F4E"/>
    <w:rsid w:val="00C6359B"/>
    <w:rsid w:val="00C64A8A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328D"/>
    <w:rsid w:val="00C83B17"/>
    <w:rsid w:val="00C83E72"/>
    <w:rsid w:val="00C84BB6"/>
    <w:rsid w:val="00C86C04"/>
    <w:rsid w:val="00C8717D"/>
    <w:rsid w:val="00C9030B"/>
    <w:rsid w:val="00C92DAE"/>
    <w:rsid w:val="00C94968"/>
    <w:rsid w:val="00C9796B"/>
    <w:rsid w:val="00CA17CA"/>
    <w:rsid w:val="00CA1E72"/>
    <w:rsid w:val="00CA3E54"/>
    <w:rsid w:val="00CA41A6"/>
    <w:rsid w:val="00CA4594"/>
    <w:rsid w:val="00CA4A03"/>
    <w:rsid w:val="00CA6401"/>
    <w:rsid w:val="00CA6445"/>
    <w:rsid w:val="00CA677D"/>
    <w:rsid w:val="00CB1E1D"/>
    <w:rsid w:val="00CB30D5"/>
    <w:rsid w:val="00CB3210"/>
    <w:rsid w:val="00CB7A47"/>
    <w:rsid w:val="00CB7F32"/>
    <w:rsid w:val="00CC264B"/>
    <w:rsid w:val="00CC2A68"/>
    <w:rsid w:val="00CC6072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1C85"/>
    <w:rsid w:val="00CF1F0D"/>
    <w:rsid w:val="00CF2CC1"/>
    <w:rsid w:val="00CF3B19"/>
    <w:rsid w:val="00CF4EA1"/>
    <w:rsid w:val="00CF5538"/>
    <w:rsid w:val="00CF7226"/>
    <w:rsid w:val="00CF7266"/>
    <w:rsid w:val="00D00A88"/>
    <w:rsid w:val="00D02693"/>
    <w:rsid w:val="00D05B39"/>
    <w:rsid w:val="00D05D50"/>
    <w:rsid w:val="00D138B9"/>
    <w:rsid w:val="00D13EA0"/>
    <w:rsid w:val="00D1613B"/>
    <w:rsid w:val="00D24584"/>
    <w:rsid w:val="00D25BAB"/>
    <w:rsid w:val="00D3043F"/>
    <w:rsid w:val="00D304F6"/>
    <w:rsid w:val="00D3057B"/>
    <w:rsid w:val="00D31073"/>
    <w:rsid w:val="00D31DAF"/>
    <w:rsid w:val="00D32661"/>
    <w:rsid w:val="00D36551"/>
    <w:rsid w:val="00D42E30"/>
    <w:rsid w:val="00D4409D"/>
    <w:rsid w:val="00D504EA"/>
    <w:rsid w:val="00D540F8"/>
    <w:rsid w:val="00D55C04"/>
    <w:rsid w:val="00D55D19"/>
    <w:rsid w:val="00D55DA5"/>
    <w:rsid w:val="00D56076"/>
    <w:rsid w:val="00D6207C"/>
    <w:rsid w:val="00D63EDB"/>
    <w:rsid w:val="00D645C1"/>
    <w:rsid w:val="00D64B6B"/>
    <w:rsid w:val="00D64DC2"/>
    <w:rsid w:val="00D6593F"/>
    <w:rsid w:val="00D76F9F"/>
    <w:rsid w:val="00D811DF"/>
    <w:rsid w:val="00D83EBC"/>
    <w:rsid w:val="00D84383"/>
    <w:rsid w:val="00D915C6"/>
    <w:rsid w:val="00D97C11"/>
    <w:rsid w:val="00DA0B56"/>
    <w:rsid w:val="00DA0B6D"/>
    <w:rsid w:val="00DA15EA"/>
    <w:rsid w:val="00DA1803"/>
    <w:rsid w:val="00DA2E79"/>
    <w:rsid w:val="00DA3230"/>
    <w:rsid w:val="00DA4779"/>
    <w:rsid w:val="00DA5457"/>
    <w:rsid w:val="00DA60EA"/>
    <w:rsid w:val="00DA6BED"/>
    <w:rsid w:val="00DB165B"/>
    <w:rsid w:val="00DB3298"/>
    <w:rsid w:val="00DB3538"/>
    <w:rsid w:val="00DB63CE"/>
    <w:rsid w:val="00DB6409"/>
    <w:rsid w:val="00DB693C"/>
    <w:rsid w:val="00DC278B"/>
    <w:rsid w:val="00DC36D8"/>
    <w:rsid w:val="00DC3B6F"/>
    <w:rsid w:val="00DC63B1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59F3"/>
    <w:rsid w:val="00DF7379"/>
    <w:rsid w:val="00DF754E"/>
    <w:rsid w:val="00E0021F"/>
    <w:rsid w:val="00E00A1D"/>
    <w:rsid w:val="00E048B5"/>
    <w:rsid w:val="00E05CDE"/>
    <w:rsid w:val="00E10269"/>
    <w:rsid w:val="00E116DB"/>
    <w:rsid w:val="00E14F42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EEE"/>
    <w:rsid w:val="00E3780B"/>
    <w:rsid w:val="00E40873"/>
    <w:rsid w:val="00E4294D"/>
    <w:rsid w:val="00E42DA0"/>
    <w:rsid w:val="00E4315D"/>
    <w:rsid w:val="00E506D3"/>
    <w:rsid w:val="00E5368A"/>
    <w:rsid w:val="00E53FC9"/>
    <w:rsid w:val="00E5413E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6411"/>
    <w:rsid w:val="00E675A1"/>
    <w:rsid w:val="00E70119"/>
    <w:rsid w:val="00E70538"/>
    <w:rsid w:val="00E71295"/>
    <w:rsid w:val="00E71423"/>
    <w:rsid w:val="00E72216"/>
    <w:rsid w:val="00E72FBC"/>
    <w:rsid w:val="00E74F6B"/>
    <w:rsid w:val="00E775DC"/>
    <w:rsid w:val="00E77DEB"/>
    <w:rsid w:val="00E80496"/>
    <w:rsid w:val="00E858A1"/>
    <w:rsid w:val="00E95CE3"/>
    <w:rsid w:val="00E96991"/>
    <w:rsid w:val="00EA0201"/>
    <w:rsid w:val="00EA0466"/>
    <w:rsid w:val="00EA05BA"/>
    <w:rsid w:val="00EA13C2"/>
    <w:rsid w:val="00EA1486"/>
    <w:rsid w:val="00EA265A"/>
    <w:rsid w:val="00EA3186"/>
    <w:rsid w:val="00EB1826"/>
    <w:rsid w:val="00EB4FB8"/>
    <w:rsid w:val="00EB7AC1"/>
    <w:rsid w:val="00EB7B09"/>
    <w:rsid w:val="00EC10BB"/>
    <w:rsid w:val="00EC1CA4"/>
    <w:rsid w:val="00EC303A"/>
    <w:rsid w:val="00EC31FF"/>
    <w:rsid w:val="00EC5EAD"/>
    <w:rsid w:val="00EC5F83"/>
    <w:rsid w:val="00EC6816"/>
    <w:rsid w:val="00ED0491"/>
    <w:rsid w:val="00ED3026"/>
    <w:rsid w:val="00EE0C73"/>
    <w:rsid w:val="00EE1B97"/>
    <w:rsid w:val="00EE2C73"/>
    <w:rsid w:val="00EE2D4B"/>
    <w:rsid w:val="00EE38C9"/>
    <w:rsid w:val="00EE3CA4"/>
    <w:rsid w:val="00EE4374"/>
    <w:rsid w:val="00EE5810"/>
    <w:rsid w:val="00EE79AC"/>
    <w:rsid w:val="00EF7058"/>
    <w:rsid w:val="00F00A94"/>
    <w:rsid w:val="00F01EF8"/>
    <w:rsid w:val="00F02750"/>
    <w:rsid w:val="00F03E9F"/>
    <w:rsid w:val="00F064FD"/>
    <w:rsid w:val="00F075CE"/>
    <w:rsid w:val="00F07FF2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5EFA"/>
    <w:rsid w:val="00F26331"/>
    <w:rsid w:val="00F27692"/>
    <w:rsid w:val="00F31082"/>
    <w:rsid w:val="00F32D9E"/>
    <w:rsid w:val="00F36402"/>
    <w:rsid w:val="00F41738"/>
    <w:rsid w:val="00F45FBD"/>
    <w:rsid w:val="00F4602F"/>
    <w:rsid w:val="00F46838"/>
    <w:rsid w:val="00F50847"/>
    <w:rsid w:val="00F51D27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16C1"/>
    <w:rsid w:val="00F71B32"/>
    <w:rsid w:val="00F71D64"/>
    <w:rsid w:val="00F74059"/>
    <w:rsid w:val="00F7682B"/>
    <w:rsid w:val="00F76C5F"/>
    <w:rsid w:val="00F810DA"/>
    <w:rsid w:val="00F81508"/>
    <w:rsid w:val="00F8299B"/>
    <w:rsid w:val="00F83F7D"/>
    <w:rsid w:val="00F863A0"/>
    <w:rsid w:val="00F91E29"/>
    <w:rsid w:val="00F9553F"/>
    <w:rsid w:val="00F97B81"/>
    <w:rsid w:val="00FA01EE"/>
    <w:rsid w:val="00FA0C8B"/>
    <w:rsid w:val="00FA14F9"/>
    <w:rsid w:val="00FA23B8"/>
    <w:rsid w:val="00FA41ED"/>
    <w:rsid w:val="00FB13B1"/>
    <w:rsid w:val="00FB179E"/>
    <w:rsid w:val="00FB1C56"/>
    <w:rsid w:val="00FB1D41"/>
    <w:rsid w:val="00FB2736"/>
    <w:rsid w:val="00FB50FB"/>
    <w:rsid w:val="00FB645F"/>
    <w:rsid w:val="00FB6621"/>
    <w:rsid w:val="00FB71F2"/>
    <w:rsid w:val="00FC0DEE"/>
    <w:rsid w:val="00FC1C0B"/>
    <w:rsid w:val="00FC378C"/>
    <w:rsid w:val="00FC4FC3"/>
    <w:rsid w:val="00FD0108"/>
    <w:rsid w:val="00FD5D82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719C2EE"/>
  <w15:docId w15:val="{3A4F9845-E6EE-4318-BB73-6E836D19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269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742CA"/>
    <w:pPr>
      <w:spacing w:after="16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07E"/>
    <w:rPr>
      <w:sz w:val="16"/>
      <w:szCs w:val="16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0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07E"/>
    <w:rPr>
      <w:rFonts w:cs="System"/>
      <w:bCs/>
      <w:spacing w:val="2"/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07E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07E"/>
    <w:rPr>
      <w:rFonts w:cs="System"/>
      <w:b/>
      <w:bCs/>
      <w:spacing w:val="2"/>
      <w:sz w:val="20"/>
      <w:szCs w:val="20"/>
      <w:lang w:val="de-CH"/>
    </w:rPr>
  </w:style>
  <w:style w:type="character" w:customStyle="1" w:styleId="textcontent">
    <w:name w:val="text_content"/>
    <w:basedOn w:val="Absatz-Standardschriftart"/>
    <w:rsid w:val="00FB50FB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hyperlink" Target="http://www.be.ch/bg" TargetMode="External"/><Relationship Id="rId34" Type="http://schemas.openxmlformats.org/officeDocument/2006/relationships/image" Target="media/image17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hyperlink" Target="http://www.kibon.ch/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://www.kibon.ch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kibon.ch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://www.kibon.ch/" TargetMode="External"/><Relationship Id="rId53" Type="http://schemas.openxmlformats.org/officeDocument/2006/relationships/hyperlink" Target="http://www.be.ch/bg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110.png"/><Relationship Id="rId5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glossaryDocument" Target="glossary/document.xml"/><Relationship Id="rId8" Type="http://schemas.openxmlformats.org/officeDocument/2006/relationships/styles" Target="styl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ADC056DE7B40848EB80B3B93F8C7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CFC1F-4702-45BC-926C-D169F9C1D6F6}"/>
      </w:docPartPr>
      <w:docPartBody>
        <w:p w:rsidR="00602FB4" w:rsidRDefault="00602FB4">
          <w:pPr>
            <w:pStyle w:val="06ADC056DE7B40848EB80B3B93F8C7CB"/>
          </w:pPr>
          <w:r>
            <w:rPr>
              <w:rStyle w:val="Platzhalt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B4"/>
    <w:rsid w:val="001A500C"/>
    <w:rsid w:val="00602FB4"/>
    <w:rsid w:val="006043F4"/>
    <w:rsid w:val="00780A7B"/>
    <w:rsid w:val="00E4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  <w:lang w:val="de-CH"/>
    </w:rPr>
  </w:style>
  <w:style w:type="paragraph" w:customStyle="1" w:styleId="06ADC056DE7B40848EB80B3B93F8C7CB">
    <w:name w:val="06ADC056DE7B40848EB80B3B93F8C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2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MasterProperties">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</officeatwork>
</file>

<file path=customXml/item5.xml><?xml version="1.0" encoding="utf-8"?>
<officeatwork xmlns="http://schemas.officeatwork.com/Document">eNp7v3u/jUt+cmlual6JnU1wfk5pSWZ+nmeKnY0+MscnMS+9NDE91c7IwNTURh/OtQnLTC0HqoVScJMAxiof0g==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6.xml><?xml version="1.0" encoding="utf-8"?>
<ds:datastoreItem xmlns:ds="http://schemas.openxmlformats.org/officeDocument/2006/customXml" ds:itemID="{0CAED6C5-7712-44BC-82C8-BEBD97CD9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1613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beantrage ich Betreuungs-Gutscheine? Eine Anleitung in leicht verständlicher Sprache</vt:lpstr>
    </vt:vector>
  </TitlesOfParts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beantrage ich Betreuungs-Gutscheine? Eine Anleitung in leicht verständlicher Sprache</dc:title>
  <dc:subject/>
  <dc:creator>Amt für Integration und Soziales des Kantons Bern</dc:creator>
  <cp:keywords/>
  <dc:description/>
  <cp:lastModifiedBy>Paiva Duarte Laura, GSI-AIS</cp:lastModifiedBy>
  <cp:revision>17</cp:revision>
  <cp:lastPrinted>2020-03-06T09:03:00Z</cp:lastPrinted>
  <dcterms:created xsi:type="dcterms:W3CDTF">2021-04-27T12:03:00Z</dcterms:created>
  <dcterms:modified xsi:type="dcterms:W3CDTF">2021-05-26T12:59:00Z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