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8FAA7" w14:textId="77777777" w:rsidR="00B836B9" w:rsidRPr="006F7CC0" w:rsidRDefault="00B836B9" w:rsidP="00BE15BB">
      <w:pPr>
        <w:pStyle w:val="1pt"/>
        <w:rPr>
          <w:lang w:val="fr-FR"/>
        </w:rPr>
        <w:sectPr w:rsidR="00B836B9" w:rsidRPr="006F7CC0" w:rsidSect="006742CA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7" w:right="567" w:bottom="851" w:left="1361" w:header="482" w:footer="454" w:gutter="0"/>
          <w:cols w:space="227"/>
          <w:docGrid w:linePitch="360"/>
        </w:sectPr>
      </w:pPr>
    </w:p>
    <w:tbl>
      <w:tblPr>
        <w:tblStyle w:val="Tabellenraster1"/>
        <w:tblW w:w="5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</w:tblGrid>
      <w:tr w:rsidR="00136B3F" w:rsidRPr="00F90FA3" w14:paraId="470EC2A1" w14:textId="77777777" w:rsidTr="00136B3F">
        <w:trPr>
          <w:trHeight w:val="284"/>
        </w:trPr>
        <w:tc>
          <w:tcPr>
            <w:tcW w:w="5102" w:type="dxa"/>
            <w:vMerge w:val="restart"/>
          </w:tcPr>
          <w:p w14:paraId="582964D9" w14:textId="418AFBB1" w:rsidR="00136B3F" w:rsidRPr="006F7CC0" w:rsidRDefault="00B03DBC" w:rsidP="006339A7">
            <w:pPr>
              <w:pStyle w:val="Text85pt"/>
              <w:rPr>
                <w:lang w:val="fr-FR"/>
              </w:rPr>
            </w:pPr>
            <w:r w:rsidRPr="006F7CC0">
              <w:rPr>
                <w:lang w:val="fr-FR"/>
              </w:rPr>
              <w:t>Direction de la santé, des affaires sociales et de l</w:t>
            </w:r>
            <w:r w:rsidR="005E5AED" w:rsidRPr="006F7CC0">
              <w:rPr>
                <w:lang w:val="fr-FR"/>
              </w:rPr>
              <w:t>’</w:t>
            </w:r>
            <w:r w:rsidRPr="006F7CC0">
              <w:rPr>
                <w:lang w:val="fr-FR"/>
              </w:rPr>
              <w:t>intégration</w:t>
            </w:r>
            <w:r w:rsidR="006742CA" w:rsidRPr="006F7CC0">
              <w:rPr>
                <w:lang w:val="fr-FR"/>
              </w:rPr>
              <w:br/>
            </w:r>
            <w:r w:rsidRPr="006F7CC0">
              <w:rPr>
                <w:lang w:val="fr-FR"/>
              </w:rPr>
              <w:t>Office de l</w:t>
            </w:r>
            <w:r w:rsidR="005E5AED" w:rsidRPr="006F7CC0">
              <w:rPr>
                <w:lang w:val="fr-FR"/>
              </w:rPr>
              <w:t>’</w:t>
            </w:r>
            <w:r w:rsidRPr="006F7CC0">
              <w:rPr>
                <w:lang w:val="fr-FR"/>
              </w:rPr>
              <w:t>intégration et de l</w:t>
            </w:r>
            <w:r w:rsidR="005E5AED" w:rsidRPr="006F7CC0">
              <w:rPr>
                <w:lang w:val="fr-FR"/>
              </w:rPr>
              <w:t>’</w:t>
            </w:r>
            <w:r w:rsidRPr="006F7CC0">
              <w:rPr>
                <w:lang w:val="fr-FR"/>
              </w:rPr>
              <w:t>action sociale</w:t>
            </w:r>
          </w:p>
        </w:tc>
      </w:tr>
      <w:tr w:rsidR="00136B3F" w:rsidRPr="00F90FA3" w14:paraId="6531ECA1" w14:textId="77777777" w:rsidTr="00136B3F">
        <w:trPr>
          <w:trHeight w:val="284"/>
        </w:trPr>
        <w:tc>
          <w:tcPr>
            <w:tcW w:w="5102" w:type="dxa"/>
            <w:vMerge/>
          </w:tcPr>
          <w:p w14:paraId="1C4D869D" w14:textId="77777777" w:rsidR="00136B3F" w:rsidRPr="006F7CC0" w:rsidRDefault="00136B3F" w:rsidP="006339A7">
            <w:pPr>
              <w:rPr>
                <w:lang w:val="fr-FR"/>
              </w:rPr>
            </w:pPr>
          </w:p>
        </w:tc>
      </w:tr>
      <w:tr w:rsidR="00136B3F" w:rsidRPr="00F90FA3" w14:paraId="5C8A92B7" w14:textId="77777777" w:rsidTr="00136B3F">
        <w:trPr>
          <w:trHeight w:val="284"/>
        </w:trPr>
        <w:tc>
          <w:tcPr>
            <w:tcW w:w="5102" w:type="dxa"/>
            <w:vMerge/>
          </w:tcPr>
          <w:p w14:paraId="474FD426" w14:textId="77777777" w:rsidR="00136B3F" w:rsidRPr="006F7CC0" w:rsidRDefault="00136B3F" w:rsidP="006339A7">
            <w:pPr>
              <w:rPr>
                <w:lang w:val="fr-FR"/>
              </w:rPr>
            </w:pPr>
          </w:p>
        </w:tc>
      </w:tr>
    </w:tbl>
    <w:p w14:paraId="4B2B594F" w14:textId="28864F0B" w:rsidR="006742CA" w:rsidRPr="006F7CC0" w:rsidRDefault="00C978D4" w:rsidP="006742CA">
      <w:pPr>
        <w:pStyle w:val="Titel-GEF"/>
        <w:spacing w:before="600"/>
        <w:rPr>
          <w:rFonts w:cs="Arial"/>
          <w:color w:val="FF0000"/>
          <w:sz w:val="40"/>
          <w:lang w:val="fr-FR"/>
        </w:rPr>
      </w:pPr>
      <w:bookmarkStart w:id="0" w:name="Titel"/>
      <w:r w:rsidRPr="006F7CC0">
        <w:rPr>
          <w:rFonts w:cs="Arial"/>
          <w:color w:val="FF0000"/>
          <w:sz w:val="40"/>
          <w:lang w:val="fr-FR"/>
        </w:rPr>
        <w:t xml:space="preserve">Comment </w:t>
      </w:r>
      <w:r w:rsidR="0026121F" w:rsidRPr="006F7CC0">
        <w:rPr>
          <w:rFonts w:cs="Arial"/>
          <w:color w:val="FF0000"/>
          <w:sz w:val="40"/>
          <w:lang w:val="fr-FR"/>
        </w:rPr>
        <w:t xml:space="preserve">faire </w:t>
      </w:r>
      <w:r w:rsidR="00B60CAA" w:rsidRPr="006F7CC0">
        <w:rPr>
          <w:rFonts w:cs="Arial"/>
          <w:color w:val="FF0000"/>
          <w:sz w:val="40"/>
          <w:lang w:val="fr-FR"/>
        </w:rPr>
        <w:t>une demande de</w:t>
      </w:r>
      <w:r w:rsidR="002F164D" w:rsidRPr="006F7CC0">
        <w:rPr>
          <w:rFonts w:cs="Arial"/>
          <w:color w:val="FF0000"/>
          <w:sz w:val="40"/>
          <w:lang w:val="fr-FR"/>
        </w:rPr>
        <w:t xml:space="preserve"> </w:t>
      </w:r>
      <w:r w:rsidR="007D283E" w:rsidRPr="006F7CC0">
        <w:rPr>
          <w:rFonts w:cs="Arial"/>
          <w:color w:val="FF0000"/>
          <w:sz w:val="40"/>
          <w:lang w:val="fr-FR"/>
        </w:rPr>
        <w:t>bon</w:t>
      </w:r>
      <w:r w:rsidRPr="006F7CC0">
        <w:rPr>
          <w:rFonts w:cs="Arial"/>
          <w:color w:val="FF0000"/>
          <w:sz w:val="40"/>
          <w:lang w:val="fr-FR"/>
        </w:rPr>
        <w:t xml:space="preserve"> de garde</w:t>
      </w:r>
      <w:r w:rsidR="00E0204A" w:rsidRPr="006F7CC0">
        <w:rPr>
          <w:rFonts w:cs="Arial"/>
          <w:color w:val="FF0000"/>
          <w:sz w:val="40"/>
          <w:lang w:val="fr-FR"/>
        </w:rPr>
        <w:t> ?</w:t>
      </w:r>
    </w:p>
    <w:p w14:paraId="590E1BF1" w14:textId="33FA78B3" w:rsidR="006742CA" w:rsidRPr="006F7CC0" w:rsidRDefault="00C978D4" w:rsidP="006742CA">
      <w:pPr>
        <w:pStyle w:val="Titel-GEF"/>
        <w:rPr>
          <w:rFonts w:cs="Arial"/>
          <w:color w:val="FF0000"/>
          <w:sz w:val="40"/>
          <w:lang w:val="fr-FR"/>
        </w:rPr>
      </w:pPr>
      <w:r w:rsidRPr="006F7CC0">
        <w:rPr>
          <w:rFonts w:cs="Arial"/>
          <w:color w:val="FF0000"/>
          <w:sz w:val="40"/>
          <w:lang w:val="fr-FR"/>
        </w:rPr>
        <w:t>Guide simplifié</w:t>
      </w:r>
    </w:p>
    <w:p w14:paraId="0D52CA24" w14:textId="77777777" w:rsidR="006742CA" w:rsidRPr="006F7CC0" w:rsidRDefault="006742CA" w:rsidP="006742CA">
      <w:pPr>
        <w:rPr>
          <w:rFonts w:cs="Arial"/>
          <w:lang w:val="fr-FR"/>
        </w:rPr>
      </w:pPr>
    </w:p>
    <w:p w14:paraId="3C217589" w14:textId="607A5725" w:rsidR="006742CA" w:rsidRPr="006F7CC0" w:rsidRDefault="006742CA" w:rsidP="006742CA">
      <w:pPr>
        <w:rPr>
          <w:rFonts w:cs="Arial"/>
          <w:lang w:val="fr-FR"/>
        </w:rPr>
      </w:pPr>
      <w:r w:rsidRPr="006F7CC0">
        <w:rPr>
          <w:rFonts w:eastAsia="Calibri" w:cs="Arial"/>
          <w:noProof/>
          <w:sz w:val="28"/>
          <w:szCs w:val="28"/>
          <w:lang w:eastAsia="de-CH"/>
        </w:rPr>
        <w:drawing>
          <wp:inline distT="0" distB="0" distL="0" distR="0" wp14:anchorId="1D79A5BA" wp14:editId="19EEB59D">
            <wp:extent cx="5808022" cy="3877056"/>
            <wp:effectExtent l="0" t="0" r="2540" b="9525"/>
            <wp:docPr id="7" name="Grafik 7" descr="C:\TEMP\CMIAXIOMA\View_09b69951f42645ebbd0631967c7ccfc6\child-1864718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CMIAXIOMA\View_09b69951f42645ebbd0631967c7ccfc6\child-1864718_960_7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22" cy="38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E09">
        <w:rPr>
          <w:rFonts w:cs="Arial"/>
          <w:lang w:val="fr-FR"/>
        </w:rPr>
        <w:br w:type="textWrapping" w:clear="all"/>
      </w:r>
    </w:p>
    <w:sdt>
      <w:sdtPr>
        <w:rPr>
          <w:rFonts w:asciiTheme="minorHAnsi" w:eastAsiaTheme="minorHAnsi" w:hAnsiTheme="minorHAnsi" w:cs="Arial"/>
          <w:b w:val="0"/>
          <w:bCs w:val="0"/>
          <w:sz w:val="22"/>
          <w:szCs w:val="22"/>
          <w:lang w:val="fr-FR"/>
        </w:rPr>
        <w:id w:val="-1537503241"/>
        <w:docPartObj>
          <w:docPartGallery w:val="Table of Contents"/>
          <w:docPartUnique/>
        </w:docPartObj>
      </w:sdtPr>
      <w:sdtEndPr>
        <w:rPr>
          <w:rFonts w:cs="System"/>
          <w:b/>
          <w:bCs/>
          <w:sz w:val="17"/>
        </w:rPr>
      </w:sdtEndPr>
      <w:sdtContent>
        <w:p w14:paraId="6AA6D3EC" w14:textId="66D09F34" w:rsidR="006742CA" w:rsidRPr="006F7CC0" w:rsidRDefault="007D283E" w:rsidP="00E07A1B">
          <w:pPr>
            <w:pStyle w:val="Inhaltsverzeichnisberschrift"/>
            <w:spacing w:before="360"/>
            <w:ind w:left="851"/>
            <w:rPr>
              <w:rFonts w:cs="Arial"/>
              <w:sz w:val="26"/>
              <w:szCs w:val="26"/>
              <w:lang w:val="fr-FR"/>
            </w:rPr>
          </w:pPr>
          <w:r w:rsidRPr="006F7CC0">
            <w:rPr>
              <w:rFonts w:cs="Arial"/>
              <w:sz w:val="26"/>
              <w:szCs w:val="26"/>
              <w:lang w:val="fr-FR"/>
            </w:rPr>
            <w:t>Table des matières</w:t>
          </w:r>
        </w:p>
        <w:p w14:paraId="0C79987B" w14:textId="77969A26" w:rsidR="00101C8D" w:rsidRPr="00B17FB0" w:rsidRDefault="006742C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6"/>
              <w:szCs w:val="26"/>
              <w:lang w:eastAsia="de-CH"/>
            </w:rPr>
          </w:pPr>
          <w:r w:rsidRPr="006F7CC0">
            <w:rPr>
              <w:rFonts w:cs="Arial"/>
              <w:sz w:val="26"/>
              <w:szCs w:val="26"/>
              <w:lang w:val="fr-FR"/>
            </w:rPr>
            <w:fldChar w:fldCharType="begin"/>
          </w:r>
          <w:r w:rsidRPr="006F7CC0">
            <w:rPr>
              <w:rFonts w:cs="Arial"/>
              <w:sz w:val="26"/>
              <w:szCs w:val="26"/>
              <w:lang w:val="fr-FR"/>
            </w:rPr>
            <w:instrText xml:space="preserve"> TOC \o "1-3" \h \z \u </w:instrText>
          </w:r>
          <w:r w:rsidRPr="006F7CC0">
            <w:rPr>
              <w:rFonts w:cs="Arial"/>
              <w:sz w:val="26"/>
              <w:szCs w:val="26"/>
              <w:lang w:val="fr-FR"/>
            </w:rPr>
            <w:fldChar w:fldCharType="separate"/>
          </w:r>
          <w:hyperlink w:anchor="_Toc45272584" w:history="1"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1.</w:t>
            </w:r>
            <w:r w:rsidR="00101C8D" w:rsidRPr="00B17FB0">
              <w:rPr>
                <w:rFonts w:eastAsiaTheme="minorEastAsia" w:cstheme="minorBidi"/>
                <w:b w:val="0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Qu’est-ce qu’un bon de garde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_Toc45272584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2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DB6ACB" w14:textId="5B4ACFEC" w:rsidR="00101C8D" w:rsidRPr="00B17FB0" w:rsidRDefault="005E157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85" w:history="1"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2.</w:t>
            </w:r>
            <w:r w:rsidR="00101C8D" w:rsidRPr="00B17FB0">
              <w:rPr>
                <w:rFonts w:eastAsiaTheme="minorEastAsia" w:cstheme="minorBidi"/>
                <w:b w:val="0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Qui a droit à un bon de garde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_Toc45272585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2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F9CCBDC" w14:textId="67C728F5" w:rsidR="00101C8D" w:rsidRPr="00B17FB0" w:rsidRDefault="005E157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86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Que veut dire « avoir besoin »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_Toc45272586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2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D456FCC" w14:textId="06A6601F" w:rsidR="00101C8D" w:rsidRPr="00B17FB0" w:rsidRDefault="005E157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87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Combien de temps votre enfant peut-il être gardé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_Toc45272587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3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BDE936A" w14:textId="49206636" w:rsidR="00101C8D" w:rsidRPr="00B17FB0" w:rsidRDefault="005E157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88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Existe-t-il d’autres besoins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_Toc45272588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4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4CA2D16" w14:textId="5BED114D" w:rsidR="00101C8D" w:rsidRPr="00B17FB0" w:rsidRDefault="005E157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89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Quel est le montant d’un bon de garde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_Toc45272589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4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B308E31" w14:textId="25FE0073" w:rsidR="00101C8D" w:rsidRPr="00B17FB0" w:rsidRDefault="005E157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90" w:history="1"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3.</w:t>
            </w:r>
            <w:r w:rsidR="00101C8D" w:rsidRPr="00B17FB0">
              <w:rPr>
                <w:rFonts w:eastAsiaTheme="minorEastAsia" w:cstheme="minorBidi"/>
                <w:b w:val="0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Comment faire une demande de bon de garde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_Toc45272590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5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0CBC88A" w14:textId="2DD10754" w:rsidR="00101C8D" w:rsidRPr="00B17FB0" w:rsidRDefault="005E157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91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Que se passe-t-il ensuite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_Toc45272591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16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4D92EB3" w14:textId="6C745993" w:rsidR="00101C8D" w:rsidRPr="00B17FB0" w:rsidRDefault="005E157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92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Votre enfant a-t-il des besoins particuliers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_Toc45272592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17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B5C8F9A" w14:textId="1CB10198" w:rsidR="006742CA" w:rsidRPr="00A50A81" w:rsidRDefault="005E157A" w:rsidP="00F35E09">
          <w:pPr>
            <w:pStyle w:val="Verzeichnis1"/>
            <w:rPr>
              <w:lang w:val="fr-FR"/>
            </w:rPr>
          </w:pPr>
          <w:hyperlink w:anchor="_Toc45272593" w:history="1"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4.</w:t>
            </w:r>
            <w:r w:rsidR="00101C8D" w:rsidRPr="00B17FB0">
              <w:rPr>
                <w:rFonts w:eastAsiaTheme="minorEastAsia" w:cstheme="minorBidi"/>
                <w:b w:val="0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Aide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_Toc45272593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17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6742CA" w:rsidRPr="006F7CC0">
            <w:rPr>
              <w:lang w:val="fr-FR"/>
            </w:rPr>
            <w:fldChar w:fldCharType="end"/>
          </w:r>
        </w:p>
      </w:sdtContent>
    </w:sdt>
    <w:p w14:paraId="58FDF4F0" w14:textId="4448EF0B" w:rsidR="006742CA" w:rsidRPr="006F7CC0" w:rsidRDefault="0026121F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  <w:lang w:val="fr-FR"/>
        </w:rPr>
      </w:pPr>
      <w:bookmarkStart w:id="1" w:name="_Toc45272584"/>
      <w:r w:rsidRPr="006F7CC0">
        <w:rPr>
          <w:rFonts w:cs="Arial"/>
          <w:color w:val="FF0000"/>
          <w:sz w:val="28"/>
          <w:lang w:val="fr-FR"/>
        </w:rPr>
        <w:lastRenderedPageBreak/>
        <w:t>Qu</w:t>
      </w:r>
      <w:r w:rsidR="005E5AED" w:rsidRPr="006F7CC0">
        <w:rPr>
          <w:rFonts w:cs="Arial"/>
          <w:color w:val="FF0000"/>
          <w:sz w:val="28"/>
          <w:lang w:val="fr-FR"/>
        </w:rPr>
        <w:t>’</w:t>
      </w:r>
      <w:r w:rsidRPr="006F7CC0">
        <w:rPr>
          <w:rFonts w:cs="Arial"/>
          <w:color w:val="FF0000"/>
          <w:sz w:val="28"/>
          <w:lang w:val="fr-FR"/>
        </w:rPr>
        <w:t>est-ce qu</w:t>
      </w:r>
      <w:r w:rsidR="005E5AED" w:rsidRPr="006F7CC0">
        <w:rPr>
          <w:rFonts w:cs="Arial"/>
          <w:color w:val="FF0000"/>
          <w:sz w:val="28"/>
          <w:lang w:val="fr-FR"/>
        </w:rPr>
        <w:t>’</w:t>
      </w:r>
      <w:r w:rsidRPr="006F7CC0">
        <w:rPr>
          <w:rFonts w:cs="Arial"/>
          <w:color w:val="FF0000"/>
          <w:sz w:val="28"/>
          <w:lang w:val="fr-FR"/>
        </w:rPr>
        <w:t>un</w:t>
      </w:r>
      <w:r w:rsidR="002C6E4E" w:rsidRPr="006F7CC0">
        <w:rPr>
          <w:rFonts w:cs="Arial"/>
          <w:color w:val="FF0000"/>
          <w:sz w:val="28"/>
          <w:lang w:val="fr-FR"/>
        </w:rPr>
        <w:t xml:space="preserve"> bon de garde</w:t>
      </w:r>
      <w:r w:rsidR="00E0204A" w:rsidRPr="006F7CC0">
        <w:rPr>
          <w:rFonts w:cs="Arial"/>
          <w:color w:val="FF0000"/>
          <w:sz w:val="28"/>
          <w:lang w:val="fr-FR"/>
        </w:rPr>
        <w:t> ?</w:t>
      </w:r>
      <w:bookmarkEnd w:id="1"/>
    </w:p>
    <w:p w14:paraId="21AA8DE8" w14:textId="5A241107" w:rsidR="006742CA" w:rsidRPr="006F7CC0" w:rsidRDefault="00E07A1B" w:rsidP="00390E9F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Mettre son</w:t>
      </w:r>
      <w:r w:rsidR="002C6E4E" w:rsidRPr="006F7CC0">
        <w:rPr>
          <w:rFonts w:cs="Arial"/>
          <w:sz w:val="28"/>
          <w:szCs w:val="28"/>
          <w:lang w:val="fr-FR"/>
        </w:rPr>
        <w:t xml:space="preserve"> enfant </w:t>
      </w:r>
      <w:r w:rsidRPr="006F7CC0">
        <w:rPr>
          <w:rFonts w:cs="Arial"/>
          <w:sz w:val="28"/>
          <w:szCs w:val="28"/>
          <w:lang w:val="fr-FR"/>
        </w:rPr>
        <w:t>à la</w:t>
      </w:r>
      <w:r w:rsidR="002C6E4E" w:rsidRPr="006F7CC0">
        <w:rPr>
          <w:rFonts w:cs="Arial"/>
          <w:sz w:val="28"/>
          <w:szCs w:val="28"/>
          <w:lang w:val="fr-FR"/>
        </w:rPr>
        <w:t xml:space="preserve"> garderie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2712B448" w14:textId="77777777" w:rsidR="006742CA" w:rsidRPr="006F7CC0" w:rsidRDefault="002C6E4E" w:rsidP="00390E9F">
      <w:pPr>
        <w:spacing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ou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chez des parents de jour coûte cher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39AEE13" w14:textId="63BAC991" w:rsidR="006742CA" w:rsidRPr="006F7CC0" w:rsidRDefault="002C6E4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</w:t>
      </w:r>
      <w:r w:rsidR="0055268B" w:rsidRPr="006F7CC0">
        <w:rPr>
          <w:rFonts w:cs="Arial"/>
          <w:sz w:val="28"/>
          <w:szCs w:val="28"/>
          <w:lang w:val="fr-FR"/>
        </w:rPr>
        <w:t xml:space="preserve">vous avez un petit </w:t>
      </w:r>
      <w:r w:rsidR="0004671C" w:rsidRPr="006F7CC0">
        <w:rPr>
          <w:rFonts w:cs="Arial"/>
          <w:sz w:val="28"/>
          <w:szCs w:val="28"/>
          <w:lang w:val="fr-FR"/>
        </w:rPr>
        <w:t>salaire</w:t>
      </w:r>
      <w:r w:rsidR="0055268B" w:rsidRPr="006F7CC0">
        <w:rPr>
          <w:rFonts w:cs="Arial"/>
          <w:sz w:val="28"/>
          <w:szCs w:val="28"/>
          <w:lang w:val="fr-FR"/>
        </w:rPr>
        <w:t>,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39AC000E" w14:textId="43AC8F03" w:rsidR="006742CA" w:rsidRPr="006F7CC0" w:rsidRDefault="002C6E4E" w:rsidP="00390E9F">
      <w:pPr>
        <w:spacing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vous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</w:t>
      </w:r>
      <w:r w:rsidR="002F164D" w:rsidRPr="006F7CC0">
        <w:rPr>
          <w:rFonts w:cs="Arial"/>
          <w:sz w:val="28"/>
          <w:szCs w:val="28"/>
          <w:lang w:val="fr-FR"/>
        </w:rPr>
        <w:t>avez droit à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927C99" w:rsidRPr="006F7CC0">
        <w:rPr>
          <w:rFonts w:cs="Arial"/>
          <w:sz w:val="28"/>
          <w:szCs w:val="28"/>
          <w:lang w:val="fr-FR"/>
        </w:rPr>
        <w:t xml:space="preserve">un </w:t>
      </w:r>
      <w:r w:rsidR="00D87112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C7C356C" w14:textId="6B833B7C" w:rsidR="006742CA" w:rsidRPr="006F7CC0" w:rsidRDefault="00927C99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Autrement dit, </w:t>
      </w:r>
      <w:r w:rsidR="00E07A1B" w:rsidRPr="006F7CC0">
        <w:rPr>
          <w:rFonts w:cs="Arial"/>
          <w:sz w:val="28"/>
          <w:szCs w:val="28"/>
          <w:lang w:val="fr-FR"/>
        </w:rPr>
        <w:t xml:space="preserve">la commune </w:t>
      </w:r>
      <w:r w:rsidR="0004671C" w:rsidRPr="006F7CC0">
        <w:rPr>
          <w:rFonts w:cs="Arial"/>
          <w:sz w:val="28"/>
          <w:szCs w:val="28"/>
          <w:lang w:val="fr-FR"/>
        </w:rPr>
        <w:t xml:space="preserve">peut </w:t>
      </w:r>
      <w:r w:rsidR="00E07A1B" w:rsidRPr="006F7CC0">
        <w:rPr>
          <w:rFonts w:cs="Arial"/>
          <w:sz w:val="28"/>
          <w:szCs w:val="28"/>
          <w:lang w:val="fr-FR"/>
        </w:rPr>
        <w:t>pa</w:t>
      </w:r>
      <w:r w:rsidR="0004671C" w:rsidRPr="006F7CC0">
        <w:rPr>
          <w:rFonts w:cs="Arial"/>
          <w:sz w:val="28"/>
          <w:szCs w:val="28"/>
          <w:lang w:val="fr-FR"/>
        </w:rPr>
        <w:t>yer</w:t>
      </w:r>
      <w:r w:rsidR="00316670" w:rsidRPr="006F7CC0">
        <w:rPr>
          <w:rFonts w:cs="Arial"/>
          <w:sz w:val="28"/>
          <w:szCs w:val="28"/>
          <w:lang w:val="fr-FR"/>
        </w:rPr>
        <w:t xml:space="preserve"> u</w:t>
      </w:r>
      <w:r w:rsidR="002C6E4E" w:rsidRPr="006F7CC0">
        <w:rPr>
          <w:rFonts w:cs="Arial"/>
          <w:sz w:val="28"/>
          <w:szCs w:val="28"/>
          <w:lang w:val="fr-FR"/>
        </w:rPr>
        <w:t>ne partie des frais de garde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741A5935" w14:textId="7C21AC0F" w:rsidR="006742CA" w:rsidRPr="006F7CC0" w:rsidRDefault="00BA18D7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Remarque</w:t>
      </w:r>
      <w:r w:rsidR="00E0204A" w:rsidRPr="006F7CC0">
        <w:rPr>
          <w:rFonts w:cs="Arial"/>
          <w:i/>
          <w:sz w:val="28"/>
          <w:szCs w:val="28"/>
          <w:lang w:val="fr-FR"/>
        </w:rPr>
        <w:t> :</w:t>
      </w:r>
      <w:r w:rsidR="002C6E4E" w:rsidRPr="006F7CC0">
        <w:rPr>
          <w:rFonts w:cs="Arial"/>
          <w:sz w:val="28"/>
          <w:szCs w:val="28"/>
          <w:lang w:val="fr-FR"/>
        </w:rPr>
        <w:t xml:space="preserve"> </w:t>
      </w:r>
      <w:r w:rsidR="00B03DBC" w:rsidRPr="006F7CC0">
        <w:rPr>
          <w:rFonts w:cs="Arial"/>
          <w:sz w:val="28"/>
          <w:szCs w:val="28"/>
          <w:lang w:val="fr-FR"/>
        </w:rPr>
        <w:br/>
      </w:r>
      <w:r w:rsidR="000D0CBD" w:rsidRPr="006F7CC0">
        <w:rPr>
          <w:rFonts w:cs="Arial"/>
          <w:sz w:val="28"/>
          <w:szCs w:val="28"/>
          <w:lang w:val="fr-FR"/>
        </w:rPr>
        <w:t>L</w:t>
      </w:r>
      <w:r w:rsidR="002C6E4E" w:rsidRPr="006F7CC0">
        <w:rPr>
          <w:rFonts w:cs="Arial"/>
          <w:sz w:val="28"/>
          <w:szCs w:val="28"/>
          <w:lang w:val="fr-FR"/>
        </w:rPr>
        <w:t xml:space="preserve">es </w:t>
      </w:r>
      <w:r w:rsidR="00927C99" w:rsidRPr="006F7CC0">
        <w:rPr>
          <w:rFonts w:cs="Arial"/>
          <w:sz w:val="28"/>
          <w:szCs w:val="28"/>
          <w:lang w:val="fr-FR"/>
        </w:rPr>
        <w:t xml:space="preserve">bons de garde </w:t>
      </w:r>
      <w:r w:rsidR="002C6E4E" w:rsidRPr="006F7CC0">
        <w:rPr>
          <w:rFonts w:cs="Arial"/>
          <w:sz w:val="28"/>
          <w:szCs w:val="28"/>
          <w:lang w:val="fr-FR"/>
        </w:rPr>
        <w:t>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927C99" w:rsidRPr="006F7CC0">
        <w:rPr>
          <w:rFonts w:cs="Arial"/>
          <w:sz w:val="28"/>
          <w:szCs w:val="28"/>
          <w:lang w:val="fr-FR"/>
        </w:rPr>
        <w:t xml:space="preserve">existent pas </w:t>
      </w:r>
      <w:r w:rsidR="00927C99" w:rsidRPr="006F7CC0">
        <w:rPr>
          <w:rFonts w:cs="Arial"/>
          <w:sz w:val="28"/>
          <w:szCs w:val="28"/>
          <w:lang w:val="fr-FR"/>
        </w:rPr>
        <w:br/>
        <w:t>dans toutes les communes du canton de Berne.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31DD3287" w14:textId="248E05C0" w:rsidR="006742CA" w:rsidRPr="006F7CC0" w:rsidRDefault="002C6E4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</w:t>
      </w:r>
      <w:r w:rsidR="00927C99" w:rsidRPr="006F7CC0">
        <w:rPr>
          <w:rFonts w:cs="Arial"/>
          <w:sz w:val="28"/>
          <w:szCs w:val="28"/>
          <w:lang w:val="fr-FR"/>
        </w:rPr>
        <w:t xml:space="preserve">bons de garde ne sont pas acceptés dans </w:t>
      </w:r>
      <w:r w:rsidR="00927C99" w:rsidRPr="006F7CC0">
        <w:rPr>
          <w:rFonts w:cs="Arial"/>
          <w:sz w:val="28"/>
          <w:szCs w:val="28"/>
          <w:lang w:val="fr-FR"/>
        </w:rPr>
        <w:br/>
        <w:t>toutes les garderies et par tous</w:t>
      </w:r>
      <w:r w:rsidR="0027792C" w:rsidRPr="006F7CC0">
        <w:rPr>
          <w:rFonts w:cs="Arial"/>
          <w:sz w:val="28"/>
          <w:szCs w:val="28"/>
          <w:lang w:val="fr-FR"/>
        </w:rPr>
        <w:t xml:space="preserve"> les parents de jour</w:t>
      </w:r>
      <w:r w:rsidR="00927C99" w:rsidRPr="006F7CC0">
        <w:rPr>
          <w:rFonts w:cs="Arial"/>
          <w:sz w:val="28"/>
          <w:szCs w:val="28"/>
          <w:lang w:val="fr-FR"/>
        </w:rPr>
        <w:t>.</w:t>
      </w:r>
    </w:p>
    <w:p w14:paraId="0DE82AA8" w14:textId="2CA7F187" w:rsidR="006742CA" w:rsidRPr="006F7CC0" w:rsidRDefault="00C978D4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Cette brochure répond aux questions suivantes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1EB918B2" w14:textId="39D2F097" w:rsidR="006742CA" w:rsidRPr="006F7CC0" w:rsidRDefault="00B60CA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Qui a dr</w:t>
      </w:r>
      <w:r w:rsidR="00C978D4" w:rsidRPr="006F7CC0">
        <w:rPr>
          <w:rFonts w:cs="Arial"/>
          <w:sz w:val="28"/>
          <w:szCs w:val="28"/>
          <w:lang w:val="fr-FR"/>
        </w:rPr>
        <w:t xml:space="preserve">oit </w:t>
      </w:r>
      <w:r w:rsidR="00D87112" w:rsidRPr="006F7CC0">
        <w:rPr>
          <w:rFonts w:cs="Arial"/>
          <w:sz w:val="28"/>
          <w:szCs w:val="28"/>
          <w:lang w:val="fr-FR"/>
        </w:rPr>
        <w:t xml:space="preserve">à </w:t>
      </w:r>
      <w:r w:rsidR="00802CFB" w:rsidRPr="006F7CC0">
        <w:rPr>
          <w:rFonts w:cs="Arial"/>
          <w:sz w:val="28"/>
          <w:szCs w:val="28"/>
          <w:lang w:val="fr-FR"/>
        </w:rPr>
        <w:t>un</w:t>
      </w:r>
      <w:r w:rsidR="00927C99" w:rsidRPr="006F7CC0">
        <w:rPr>
          <w:rFonts w:cs="Arial"/>
          <w:sz w:val="28"/>
          <w:szCs w:val="28"/>
          <w:lang w:val="fr-FR"/>
        </w:rPr>
        <w:t xml:space="preserve"> </w:t>
      </w:r>
      <w:r w:rsidR="00D87112" w:rsidRPr="006F7CC0">
        <w:rPr>
          <w:rFonts w:cs="Arial"/>
          <w:sz w:val="28"/>
          <w:szCs w:val="28"/>
          <w:lang w:val="fr-FR"/>
        </w:rPr>
        <w:t>bon</w:t>
      </w:r>
      <w:r w:rsidR="00C978D4" w:rsidRPr="006F7CC0">
        <w:rPr>
          <w:rFonts w:cs="Arial"/>
          <w:sz w:val="28"/>
          <w:szCs w:val="28"/>
          <w:lang w:val="fr-FR"/>
        </w:rPr>
        <w:t xml:space="preserve">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3DF517D7" w14:textId="7E18F9F5" w:rsidR="006742CA" w:rsidRPr="006F7CC0" w:rsidRDefault="00C978D4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Comment </w:t>
      </w:r>
      <w:r w:rsidR="00D75DC3" w:rsidRPr="006F7CC0">
        <w:rPr>
          <w:rFonts w:cs="Arial"/>
          <w:sz w:val="28"/>
          <w:szCs w:val="28"/>
          <w:lang w:val="fr-FR"/>
        </w:rPr>
        <w:t>demander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927C99" w:rsidRPr="006F7CC0">
        <w:rPr>
          <w:rFonts w:cs="Arial"/>
          <w:sz w:val="28"/>
          <w:szCs w:val="28"/>
          <w:lang w:val="fr-FR"/>
        </w:rPr>
        <w:t xml:space="preserve">un </w:t>
      </w:r>
      <w:r w:rsidR="00D87112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7EA06F44" w14:textId="17E170F8" w:rsidR="006742CA" w:rsidRPr="006F7CC0" w:rsidRDefault="00C978D4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Ma commune </w:t>
      </w:r>
      <w:r w:rsidR="00927C99" w:rsidRPr="006F7CC0">
        <w:rPr>
          <w:rFonts w:cs="Arial"/>
          <w:sz w:val="28"/>
          <w:szCs w:val="28"/>
          <w:lang w:val="fr-FR"/>
        </w:rPr>
        <w:t>propose</w:t>
      </w:r>
      <w:r w:rsidRPr="006F7CC0">
        <w:rPr>
          <w:rFonts w:cs="Arial"/>
          <w:sz w:val="28"/>
          <w:szCs w:val="28"/>
          <w:lang w:val="fr-FR"/>
        </w:rPr>
        <w:t>-t-elle des bons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</w:p>
    <w:p w14:paraId="6BD96D93" w14:textId="233D6606" w:rsidR="006742CA" w:rsidRPr="006F7CC0" w:rsidRDefault="0055268B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Comment</w:t>
      </w:r>
      <w:r w:rsidR="00C978D4" w:rsidRPr="006F7CC0">
        <w:rPr>
          <w:rFonts w:cs="Arial"/>
          <w:sz w:val="28"/>
          <w:szCs w:val="28"/>
          <w:lang w:val="fr-FR"/>
        </w:rPr>
        <w:t xml:space="preserve"> utiliser </w:t>
      </w:r>
      <w:r w:rsidR="00927C99" w:rsidRPr="006F7CC0">
        <w:rPr>
          <w:rFonts w:cs="Arial"/>
          <w:sz w:val="28"/>
          <w:szCs w:val="28"/>
          <w:lang w:val="fr-FR"/>
        </w:rPr>
        <w:t xml:space="preserve">mon </w:t>
      </w:r>
      <w:r w:rsidR="00C978D4" w:rsidRPr="006F7CC0">
        <w:rPr>
          <w:rFonts w:cs="Arial"/>
          <w:sz w:val="28"/>
          <w:szCs w:val="28"/>
          <w:lang w:val="fr-FR"/>
        </w:rPr>
        <w:t>bon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0F4D9392" w14:textId="0ED0D860" w:rsidR="006742CA" w:rsidRPr="006F7CC0" w:rsidRDefault="002C6E4E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480" w:after="0" w:line="276" w:lineRule="auto"/>
        <w:rPr>
          <w:rFonts w:cs="Arial"/>
          <w:color w:val="FF0000"/>
          <w:sz w:val="28"/>
          <w:lang w:val="fr-FR"/>
        </w:rPr>
      </w:pPr>
      <w:bookmarkStart w:id="2" w:name="_Toc45272585"/>
      <w:r w:rsidRPr="006F7CC0">
        <w:rPr>
          <w:rFonts w:cs="Arial"/>
          <w:color w:val="FF0000"/>
          <w:sz w:val="28"/>
          <w:lang w:val="fr-FR"/>
        </w:rPr>
        <w:t xml:space="preserve">Qui </w:t>
      </w:r>
      <w:r w:rsidR="00E35430" w:rsidRPr="006F7CC0">
        <w:rPr>
          <w:rFonts w:cs="Arial"/>
          <w:color w:val="FF0000"/>
          <w:sz w:val="28"/>
          <w:lang w:val="fr-FR"/>
        </w:rPr>
        <w:t>a droit à</w:t>
      </w:r>
      <w:r w:rsidRPr="006F7CC0">
        <w:rPr>
          <w:rFonts w:cs="Arial"/>
          <w:color w:val="FF0000"/>
          <w:sz w:val="28"/>
          <w:lang w:val="fr-FR"/>
        </w:rPr>
        <w:t xml:space="preserve"> </w:t>
      </w:r>
      <w:r w:rsidR="00802CFB" w:rsidRPr="006F7CC0">
        <w:rPr>
          <w:rFonts w:cs="Arial"/>
          <w:color w:val="FF0000"/>
          <w:sz w:val="28"/>
          <w:lang w:val="fr-FR"/>
        </w:rPr>
        <w:t>un</w:t>
      </w:r>
      <w:r w:rsidR="002F164D" w:rsidRPr="006F7CC0">
        <w:rPr>
          <w:rFonts w:cs="Arial"/>
          <w:color w:val="FF0000"/>
          <w:sz w:val="28"/>
          <w:lang w:val="fr-FR"/>
        </w:rPr>
        <w:t xml:space="preserve"> </w:t>
      </w:r>
      <w:r w:rsidR="007D283E" w:rsidRPr="006F7CC0">
        <w:rPr>
          <w:rFonts w:cs="Arial"/>
          <w:color w:val="FF0000"/>
          <w:sz w:val="28"/>
          <w:lang w:val="fr-FR"/>
        </w:rPr>
        <w:t>bon</w:t>
      </w:r>
      <w:r w:rsidRPr="006F7CC0">
        <w:rPr>
          <w:rFonts w:cs="Arial"/>
          <w:color w:val="FF0000"/>
          <w:sz w:val="28"/>
          <w:lang w:val="fr-FR"/>
        </w:rPr>
        <w:t xml:space="preserve"> de garde</w:t>
      </w:r>
      <w:r w:rsidR="00E0204A" w:rsidRPr="006F7CC0">
        <w:rPr>
          <w:rFonts w:cs="Arial"/>
          <w:color w:val="FF0000"/>
          <w:sz w:val="28"/>
          <w:lang w:val="fr-FR"/>
        </w:rPr>
        <w:t> ?</w:t>
      </w:r>
      <w:bookmarkEnd w:id="2"/>
    </w:p>
    <w:p w14:paraId="2E23028F" w14:textId="4F4C16AF" w:rsidR="006742CA" w:rsidRPr="006F7CC0" w:rsidRDefault="00C978D4" w:rsidP="00390E9F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</w:t>
      </w:r>
      <w:r w:rsidR="00E35430" w:rsidRPr="006F7CC0">
        <w:rPr>
          <w:rFonts w:cs="Arial"/>
          <w:sz w:val="28"/>
          <w:szCs w:val="28"/>
          <w:lang w:val="fr-FR"/>
        </w:rPr>
        <w:t>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E35430" w:rsidRPr="006F7CC0">
        <w:rPr>
          <w:rFonts w:cs="Arial"/>
          <w:sz w:val="28"/>
          <w:szCs w:val="28"/>
          <w:lang w:val="fr-FR"/>
        </w:rPr>
        <w:t>ont pas tous droit à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802CFB" w:rsidRPr="006F7CC0">
        <w:rPr>
          <w:rFonts w:cs="Arial"/>
          <w:sz w:val="28"/>
          <w:szCs w:val="28"/>
          <w:lang w:val="fr-FR"/>
        </w:rPr>
        <w:t>un</w:t>
      </w:r>
      <w:r w:rsidR="002F164D" w:rsidRPr="006F7CC0">
        <w:rPr>
          <w:rFonts w:cs="Arial"/>
          <w:sz w:val="28"/>
          <w:szCs w:val="28"/>
          <w:lang w:val="fr-FR"/>
        </w:rPr>
        <w:t xml:space="preserve">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C535D3D" w14:textId="505B25CC" w:rsidR="006742CA" w:rsidRPr="006F7CC0" w:rsidRDefault="00927C99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pouvez </w:t>
      </w:r>
      <w:r w:rsidR="005E5AED" w:rsidRPr="006F7CC0">
        <w:rPr>
          <w:rFonts w:cs="Arial"/>
          <w:sz w:val="28"/>
          <w:szCs w:val="28"/>
          <w:lang w:val="fr-FR"/>
        </w:rPr>
        <w:t>o</w:t>
      </w:r>
      <w:r w:rsidR="00B60CAA" w:rsidRPr="006F7CC0">
        <w:rPr>
          <w:rFonts w:cs="Arial"/>
          <w:sz w:val="28"/>
          <w:szCs w:val="28"/>
          <w:lang w:val="fr-FR"/>
        </w:rPr>
        <w:t>btenir</w:t>
      </w:r>
      <w:r w:rsidR="005E5AED" w:rsidRPr="006F7CC0">
        <w:rPr>
          <w:rFonts w:cs="Arial"/>
          <w:sz w:val="28"/>
          <w:szCs w:val="28"/>
          <w:lang w:val="fr-FR"/>
        </w:rPr>
        <w:t xml:space="preserve"> un bon de garde</w:t>
      </w:r>
      <w:r w:rsidR="00E0204A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 xml:space="preserve">à certaines </w:t>
      </w:r>
      <w:r w:rsidR="00B03DBC" w:rsidRPr="006F7CC0">
        <w:rPr>
          <w:rFonts w:cs="Arial"/>
          <w:sz w:val="28"/>
          <w:szCs w:val="28"/>
          <w:lang w:val="fr-FR"/>
        </w:rPr>
        <w:t>conditions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52CB83D" w14:textId="62FDA6CB" w:rsidR="006742CA" w:rsidRPr="006F7CC0" w:rsidRDefault="00B03DBC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Quelles sont </w:t>
      </w:r>
      <w:r w:rsidR="00802CFB" w:rsidRPr="006F7CC0">
        <w:rPr>
          <w:rFonts w:cs="Arial"/>
          <w:sz w:val="28"/>
          <w:szCs w:val="28"/>
          <w:lang w:val="fr-FR"/>
        </w:rPr>
        <w:t>c</w:t>
      </w:r>
      <w:r w:rsidRPr="006F7CC0">
        <w:rPr>
          <w:rFonts w:cs="Arial"/>
          <w:sz w:val="28"/>
          <w:szCs w:val="28"/>
          <w:lang w:val="fr-FR"/>
        </w:rPr>
        <w:t>es conditions</w:t>
      </w:r>
      <w:r w:rsidR="00E0204A" w:rsidRPr="006F7CC0">
        <w:rPr>
          <w:rFonts w:cs="Arial"/>
          <w:sz w:val="28"/>
          <w:szCs w:val="28"/>
          <w:lang w:val="fr-FR"/>
        </w:rPr>
        <w:t> ?</w:t>
      </w:r>
    </w:p>
    <w:p w14:paraId="5FA4D626" w14:textId="01516A29" w:rsidR="006742CA" w:rsidRPr="006F7CC0" w:rsidRDefault="00B03DBC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commune </w:t>
      </w:r>
      <w:r w:rsidR="003F6A40" w:rsidRPr="006F7CC0">
        <w:rPr>
          <w:rFonts w:cs="Arial"/>
          <w:sz w:val="28"/>
          <w:szCs w:val="28"/>
          <w:lang w:val="fr-FR"/>
        </w:rPr>
        <w:t xml:space="preserve">propose </w:t>
      </w:r>
      <w:r w:rsidRPr="006F7CC0">
        <w:rPr>
          <w:rFonts w:cs="Arial"/>
          <w:sz w:val="28"/>
          <w:szCs w:val="28"/>
          <w:lang w:val="fr-FR"/>
        </w:rPr>
        <w:t>des bons de garde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26CB66A8" w14:textId="7577B161" w:rsidR="006742CA" w:rsidRPr="006F7CC0" w:rsidRDefault="00B03DBC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garderie ou les parents de jour acceptent les bons de garde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3284CEC3" w14:textId="77777777" w:rsidR="001C499C" w:rsidRPr="006F7CC0" w:rsidRDefault="001C499C" w:rsidP="001C499C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garderie ou les parents de jour ont une place libre. </w:t>
      </w:r>
    </w:p>
    <w:p w14:paraId="642E0A01" w14:textId="406DF7FF" w:rsidR="006742CA" w:rsidRPr="006F7CC0" w:rsidRDefault="002F164D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</w:t>
      </w:r>
      <w:r w:rsidR="00802CFB" w:rsidRPr="006F7CC0">
        <w:rPr>
          <w:rFonts w:cs="Arial"/>
          <w:sz w:val="28"/>
          <w:szCs w:val="28"/>
          <w:lang w:val="fr-FR"/>
        </w:rPr>
        <w:t>us avez un petit salaire.</w:t>
      </w:r>
      <w:r w:rsidR="00E0204A" w:rsidRPr="006F7CC0">
        <w:rPr>
          <w:rFonts w:cs="Arial"/>
          <w:sz w:val="28"/>
          <w:szCs w:val="28"/>
          <w:lang w:val="fr-FR"/>
        </w:rPr>
        <w:t xml:space="preserve"> </w:t>
      </w:r>
    </w:p>
    <w:p w14:paraId="5542B36F" w14:textId="2F0DE156" w:rsidR="006742CA" w:rsidRPr="006F7CC0" w:rsidRDefault="00B03DBC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avez besoin </w:t>
      </w:r>
      <w:r w:rsidR="002F164D" w:rsidRPr="006F7CC0">
        <w:rPr>
          <w:rFonts w:cs="Arial"/>
          <w:sz w:val="28"/>
          <w:szCs w:val="28"/>
          <w:lang w:val="fr-FR"/>
        </w:rPr>
        <w:t>de faire garder votre enfant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AEA98D0" w14:textId="4980EC90" w:rsidR="006742CA" w:rsidRPr="006F7CC0" w:rsidRDefault="00B03DBC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  <w:lang w:val="fr-FR"/>
        </w:rPr>
      </w:pPr>
      <w:bookmarkStart w:id="3" w:name="_Toc45272586"/>
      <w:r w:rsidRPr="006F7CC0">
        <w:rPr>
          <w:rFonts w:cs="Arial"/>
          <w:sz w:val="28"/>
          <w:szCs w:val="28"/>
          <w:lang w:val="fr-FR"/>
        </w:rPr>
        <w:t xml:space="preserve">Que veut dire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="003F6A40" w:rsidRPr="006F7CC0">
        <w:rPr>
          <w:rFonts w:cs="Arial"/>
          <w:sz w:val="28"/>
          <w:szCs w:val="28"/>
          <w:lang w:val="fr-FR"/>
        </w:rPr>
        <w:t xml:space="preserve">avoir </w:t>
      </w:r>
      <w:r w:rsidRPr="006F7CC0">
        <w:rPr>
          <w:rFonts w:cs="Arial"/>
          <w:sz w:val="28"/>
          <w:szCs w:val="28"/>
          <w:lang w:val="fr-FR"/>
        </w:rPr>
        <w:t>besoin</w:t>
      </w:r>
      <w:r w:rsidR="00E0204A" w:rsidRPr="006F7CC0">
        <w:rPr>
          <w:rFonts w:cs="Arial"/>
          <w:sz w:val="28"/>
          <w:szCs w:val="28"/>
          <w:lang w:val="fr-FR"/>
        </w:rPr>
        <w:t> » ?</w:t>
      </w:r>
      <w:bookmarkEnd w:id="3"/>
    </w:p>
    <w:p w14:paraId="0C02D584" w14:textId="77777777" w:rsidR="000D0CBD" w:rsidRPr="006F7CC0" w:rsidRDefault="00B03DBC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ne pouvez pas vous occuper tous les jours de votre enfant</w:t>
      </w:r>
      <w:r w:rsidR="006742CA" w:rsidRPr="006F7CC0">
        <w:rPr>
          <w:rFonts w:cs="Arial"/>
          <w:sz w:val="28"/>
          <w:szCs w:val="28"/>
          <w:lang w:val="fr-FR"/>
        </w:rPr>
        <w:t>.</w:t>
      </w:r>
      <w:r w:rsidR="000D0CBD" w:rsidRPr="006F7CC0">
        <w:rPr>
          <w:rFonts w:cs="Arial"/>
          <w:sz w:val="28"/>
          <w:szCs w:val="28"/>
          <w:lang w:val="fr-FR"/>
        </w:rPr>
        <w:t xml:space="preserve"> </w:t>
      </w:r>
    </w:p>
    <w:p w14:paraId="269F1554" w14:textId="4B03D070" w:rsidR="006742CA" w:rsidRPr="006F7CC0" w:rsidRDefault="000D0CB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</w:t>
      </w:r>
      <w:r w:rsidR="003F6A40" w:rsidRPr="006F7CC0">
        <w:rPr>
          <w:rFonts w:cs="Arial"/>
          <w:sz w:val="28"/>
          <w:szCs w:val="28"/>
          <w:lang w:val="fr-FR"/>
        </w:rPr>
        <w:t>us avez besoin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3F6A40" w:rsidRPr="006F7CC0">
        <w:rPr>
          <w:rFonts w:cs="Arial"/>
          <w:sz w:val="28"/>
          <w:szCs w:val="28"/>
          <w:lang w:val="fr-FR"/>
        </w:rPr>
        <w:t xml:space="preserve">une garderie ou de parents de jour 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="003F6A40" w:rsidRPr="006F7CC0">
        <w:rPr>
          <w:rFonts w:cs="Arial"/>
          <w:sz w:val="28"/>
          <w:szCs w:val="28"/>
          <w:lang w:val="fr-FR"/>
        </w:rPr>
        <w:t>pour</w:t>
      </w:r>
      <w:r w:rsidR="00BA18D7" w:rsidRPr="006F7CC0">
        <w:rPr>
          <w:rFonts w:cs="Arial"/>
          <w:sz w:val="28"/>
          <w:szCs w:val="28"/>
          <w:lang w:val="fr-FR"/>
        </w:rPr>
        <w:t xml:space="preserve"> </w:t>
      </w:r>
      <w:r w:rsidR="003F6A40" w:rsidRPr="006F7CC0">
        <w:rPr>
          <w:rFonts w:cs="Arial"/>
          <w:sz w:val="28"/>
          <w:szCs w:val="28"/>
          <w:lang w:val="fr-FR"/>
        </w:rPr>
        <w:t>votr</w:t>
      </w:r>
      <w:r w:rsidRPr="006F7CC0">
        <w:rPr>
          <w:rFonts w:cs="Arial"/>
          <w:sz w:val="28"/>
          <w:szCs w:val="28"/>
          <w:lang w:val="fr-FR"/>
        </w:rPr>
        <w:t>e enfant</w:t>
      </w:r>
      <w:r w:rsidR="003F6A40" w:rsidRPr="006F7CC0">
        <w:rPr>
          <w:rFonts w:cs="Arial"/>
          <w:sz w:val="28"/>
          <w:szCs w:val="28"/>
          <w:lang w:val="fr-FR"/>
        </w:rPr>
        <w:t>.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6742CA" w:rsidRPr="006F7CC0">
        <w:rPr>
          <w:rFonts w:cs="Arial"/>
          <w:sz w:val="28"/>
          <w:szCs w:val="28"/>
          <w:lang w:val="fr-FR"/>
        </w:rPr>
        <w:br w:type="page"/>
      </w:r>
    </w:p>
    <w:p w14:paraId="400205E4" w14:textId="3A5A63B1" w:rsidR="006742CA" w:rsidRPr="006F7CC0" w:rsidRDefault="00B03DBC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Vous avez besoin d</w:t>
      </w:r>
      <w:r w:rsidR="00D56760" w:rsidRPr="006F7CC0">
        <w:rPr>
          <w:rFonts w:cs="Arial"/>
          <w:sz w:val="28"/>
          <w:szCs w:val="28"/>
          <w:lang w:val="fr-FR"/>
        </w:rPr>
        <w:t>e faire garder</w:t>
      </w:r>
      <w:r w:rsidR="002F164D" w:rsidRPr="006F7CC0">
        <w:rPr>
          <w:rFonts w:cs="Arial"/>
          <w:sz w:val="28"/>
          <w:szCs w:val="28"/>
          <w:lang w:val="fr-FR"/>
        </w:rPr>
        <w:t xml:space="preserve"> votre enfant</w:t>
      </w:r>
      <w:r w:rsidR="00E0204A" w:rsidRPr="006F7CC0">
        <w:rPr>
          <w:rFonts w:cs="Arial"/>
          <w:sz w:val="28"/>
          <w:szCs w:val="28"/>
          <w:lang w:val="fr-FR"/>
        </w:rPr>
        <w:t> :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28A8D585" w14:textId="1C4AC66A" w:rsidR="006742CA" w:rsidRPr="006F7CC0" w:rsidRDefault="00B03DBC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lorsque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vous travaillez</w:t>
      </w:r>
      <w:r w:rsidR="000D0CBD" w:rsidRPr="006F7CC0">
        <w:rPr>
          <w:rFonts w:cs="Arial"/>
          <w:sz w:val="28"/>
          <w:szCs w:val="28"/>
          <w:lang w:val="fr-FR"/>
        </w:rPr>
        <w:t>,</w:t>
      </w:r>
    </w:p>
    <w:p w14:paraId="7014130D" w14:textId="742AB133" w:rsidR="006742CA" w:rsidRPr="006F7CC0" w:rsidRDefault="00B03DBC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lorsque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vous cherchez un travail</w:t>
      </w:r>
      <w:r w:rsidR="000D0CBD" w:rsidRPr="006F7CC0">
        <w:rPr>
          <w:rFonts w:cs="Arial"/>
          <w:sz w:val="28"/>
          <w:szCs w:val="28"/>
          <w:lang w:val="fr-FR"/>
        </w:rPr>
        <w:t>,</w:t>
      </w:r>
    </w:p>
    <w:p w14:paraId="4D2BBB5B" w14:textId="0F8F27BA" w:rsidR="006742CA" w:rsidRPr="006F7CC0" w:rsidRDefault="006339A7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</w:t>
      </w:r>
      <w:r w:rsidR="00B03DBC" w:rsidRPr="006F7CC0">
        <w:rPr>
          <w:rFonts w:cs="Arial"/>
          <w:sz w:val="28"/>
          <w:szCs w:val="28"/>
          <w:lang w:val="fr-FR"/>
        </w:rPr>
        <w:t>orsque</w:t>
      </w:r>
      <w:proofErr w:type="gramEnd"/>
      <w:r w:rsidR="00B03DBC" w:rsidRPr="006F7CC0">
        <w:rPr>
          <w:rFonts w:cs="Arial"/>
          <w:sz w:val="28"/>
          <w:szCs w:val="28"/>
          <w:lang w:val="fr-FR"/>
        </w:rPr>
        <w:t xml:space="preserve"> vous </w:t>
      </w:r>
      <w:r w:rsidRPr="006F7CC0">
        <w:rPr>
          <w:rFonts w:cs="Arial"/>
          <w:sz w:val="28"/>
          <w:szCs w:val="28"/>
          <w:lang w:val="fr-FR"/>
        </w:rPr>
        <w:t>suivez une formation ou un perfectionnement</w:t>
      </w:r>
      <w:r w:rsidR="000D0CBD" w:rsidRPr="006F7CC0">
        <w:rPr>
          <w:rFonts w:cs="Arial"/>
          <w:sz w:val="28"/>
          <w:szCs w:val="28"/>
          <w:lang w:val="fr-FR"/>
        </w:rPr>
        <w:t>,</w:t>
      </w:r>
    </w:p>
    <w:p w14:paraId="21BF5F9D" w14:textId="5D358F70" w:rsidR="006742CA" w:rsidRPr="006F7CC0" w:rsidRDefault="006339A7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lorsque vous participez à un programme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occupati</w:t>
      </w:r>
      <w:r w:rsidR="000D0CBD" w:rsidRPr="006F7CC0">
        <w:rPr>
          <w:rFonts w:cs="Arial"/>
          <w:sz w:val="28"/>
          <w:szCs w:val="28"/>
          <w:lang w:val="fr-FR"/>
        </w:rPr>
        <w:t xml:space="preserve">on </w:t>
      </w:r>
      <w:r w:rsidR="00802CFB" w:rsidRPr="006F7CC0">
        <w:rPr>
          <w:rFonts w:cs="Arial"/>
          <w:sz w:val="28"/>
          <w:szCs w:val="28"/>
          <w:lang w:val="fr-FR"/>
        </w:rPr>
        <w:br/>
      </w:r>
      <w:r w:rsidR="000D0CBD" w:rsidRPr="006F7CC0">
        <w:rPr>
          <w:rFonts w:cs="Arial"/>
          <w:sz w:val="28"/>
          <w:szCs w:val="28"/>
          <w:lang w:val="fr-FR"/>
        </w:rPr>
        <w:t>ou à un programme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0D0CBD" w:rsidRPr="006F7CC0">
        <w:rPr>
          <w:rFonts w:cs="Arial"/>
          <w:sz w:val="28"/>
          <w:szCs w:val="28"/>
          <w:lang w:val="fr-FR"/>
        </w:rPr>
        <w:t>insertion,</w:t>
      </w:r>
    </w:p>
    <w:p w14:paraId="45C3BD70" w14:textId="297AA3A0" w:rsidR="006742CA" w:rsidRPr="006F7CC0" w:rsidRDefault="006339A7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lorsque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vous avez des problèmes de santé ou lorsque vous soignez quelqu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un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autre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1473C65" w14:textId="07BC144B" w:rsidR="006742CA" w:rsidRPr="006F7CC0" w:rsidRDefault="00E07A1B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  <w:lang w:val="fr-FR"/>
        </w:rPr>
      </w:pPr>
      <w:bookmarkStart w:id="4" w:name="_Toc45272587"/>
      <w:r w:rsidRPr="006F7CC0">
        <w:rPr>
          <w:rFonts w:cs="Arial"/>
          <w:sz w:val="28"/>
          <w:szCs w:val="28"/>
          <w:lang w:val="fr-FR"/>
        </w:rPr>
        <w:t>Combien de temps</w:t>
      </w:r>
      <w:r w:rsidR="002F164D" w:rsidRPr="006F7CC0">
        <w:rPr>
          <w:rFonts w:cs="Arial"/>
          <w:sz w:val="28"/>
          <w:szCs w:val="28"/>
          <w:lang w:val="fr-FR"/>
        </w:rPr>
        <w:t xml:space="preserve"> votre enfant</w:t>
      </w:r>
      <w:r w:rsidRPr="006F7CC0">
        <w:rPr>
          <w:rFonts w:cs="Arial"/>
          <w:sz w:val="28"/>
          <w:szCs w:val="28"/>
          <w:lang w:val="fr-FR"/>
        </w:rPr>
        <w:t xml:space="preserve"> peut-il être gardé</w:t>
      </w:r>
      <w:r w:rsidR="00E0204A" w:rsidRPr="006F7CC0">
        <w:rPr>
          <w:rFonts w:cs="Arial"/>
          <w:sz w:val="28"/>
          <w:szCs w:val="28"/>
          <w:lang w:val="fr-FR"/>
        </w:rPr>
        <w:t> ?</w:t>
      </w:r>
      <w:bookmarkEnd w:id="4"/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24E4A5D7" w14:textId="261587F5" w:rsidR="006742CA" w:rsidRPr="006F7CC0" w:rsidRDefault="00802CFB" w:rsidP="00390E9F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temps de garde </w:t>
      </w:r>
      <w:r w:rsidR="008421A4" w:rsidRPr="006F7CC0">
        <w:rPr>
          <w:rFonts w:cs="Arial"/>
          <w:sz w:val="28"/>
          <w:szCs w:val="28"/>
          <w:lang w:val="fr-FR"/>
        </w:rPr>
        <w:t xml:space="preserve">dépend </w:t>
      </w:r>
      <w:r w:rsidR="002F164D" w:rsidRPr="006F7CC0">
        <w:rPr>
          <w:rFonts w:cs="Arial"/>
          <w:sz w:val="28"/>
          <w:szCs w:val="28"/>
          <w:lang w:val="fr-FR"/>
        </w:rPr>
        <w:t xml:space="preserve">de votre </w:t>
      </w:r>
      <w:r w:rsidR="008421A4" w:rsidRPr="006F7CC0">
        <w:rPr>
          <w:rFonts w:cs="Arial"/>
          <w:sz w:val="28"/>
          <w:szCs w:val="28"/>
          <w:lang w:val="fr-FR"/>
        </w:rPr>
        <w:t>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8421A4" w:rsidRPr="006F7CC0">
        <w:rPr>
          <w:rFonts w:cs="Arial"/>
          <w:sz w:val="28"/>
          <w:szCs w:val="28"/>
          <w:lang w:val="fr-FR"/>
        </w:rPr>
        <w:t>activité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2BAF6F4" w14:textId="4D699B33" w:rsidR="006742CA" w:rsidRPr="006F7CC0" w:rsidRDefault="008421A4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activité</w:t>
      </w:r>
      <w:r w:rsidR="003F6A40" w:rsidRPr="006F7CC0">
        <w:rPr>
          <w:rFonts w:cs="Arial"/>
          <w:sz w:val="28"/>
          <w:szCs w:val="28"/>
          <w:lang w:val="fr-FR"/>
        </w:rPr>
        <w:t>, c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est </w:t>
      </w:r>
      <w:r w:rsidR="00CF0966" w:rsidRPr="006F7CC0">
        <w:rPr>
          <w:rFonts w:cs="Arial"/>
          <w:sz w:val="28"/>
          <w:szCs w:val="28"/>
          <w:lang w:val="fr-FR"/>
        </w:rPr>
        <w:t>l</w:t>
      </w:r>
      <w:r w:rsidR="003F6A40" w:rsidRPr="006F7CC0">
        <w:rPr>
          <w:rFonts w:cs="Arial"/>
          <w:sz w:val="28"/>
          <w:szCs w:val="28"/>
          <w:lang w:val="fr-FR"/>
        </w:rPr>
        <w:t xml:space="preserve">e temps que vous passez au travail ou </w:t>
      </w:r>
      <w:r w:rsidRPr="006F7CC0">
        <w:rPr>
          <w:rFonts w:cs="Arial"/>
          <w:sz w:val="28"/>
          <w:szCs w:val="28"/>
          <w:lang w:val="fr-FR"/>
        </w:rPr>
        <w:br/>
      </w:r>
      <w:r w:rsidR="003F6A40" w:rsidRPr="006F7CC0">
        <w:rPr>
          <w:rFonts w:cs="Arial"/>
          <w:sz w:val="28"/>
          <w:szCs w:val="28"/>
          <w:lang w:val="fr-FR"/>
        </w:rPr>
        <w:t xml:space="preserve">à </w:t>
      </w:r>
      <w:r w:rsidRPr="006F7CC0">
        <w:rPr>
          <w:rFonts w:cs="Arial"/>
          <w:sz w:val="28"/>
          <w:szCs w:val="28"/>
          <w:lang w:val="fr-FR"/>
        </w:rPr>
        <w:t>cherche</w:t>
      </w:r>
      <w:r w:rsidR="003F6A40" w:rsidRPr="006F7CC0">
        <w:rPr>
          <w:rFonts w:cs="Arial"/>
          <w:sz w:val="28"/>
          <w:szCs w:val="28"/>
          <w:lang w:val="fr-FR"/>
        </w:rPr>
        <w:t>r</w:t>
      </w:r>
      <w:r w:rsidRPr="006F7CC0">
        <w:rPr>
          <w:rFonts w:cs="Arial"/>
          <w:sz w:val="28"/>
          <w:szCs w:val="28"/>
          <w:lang w:val="fr-FR"/>
        </w:rPr>
        <w:t xml:space="preserve"> un travail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9A0EFC8" w14:textId="2EB0D683" w:rsidR="006742CA" w:rsidRPr="006F7CC0" w:rsidRDefault="00C01904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Les</w:t>
      </w:r>
      <w:r w:rsidR="003F6A40" w:rsidRPr="006F7CC0">
        <w:rPr>
          <w:rFonts w:cs="Arial"/>
          <w:sz w:val="28"/>
          <w:szCs w:val="28"/>
          <w:lang w:val="fr-FR"/>
        </w:rPr>
        <w:t xml:space="preserve"> r</w:t>
      </w:r>
      <w:r w:rsidR="006339A7" w:rsidRPr="006F7CC0">
        <w:rPr>
          <w:rFonts w:cs="Arial"/>
          <w:sz w:val="28"/>
          <w:szCs w:val="28"/>
          <w:lang w:val="fr-FR"/>
        </w:rPr>
        <w:t>ègles</w:t>
      </w:r>
      <w:r w:rsidR="003F6A40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 xml:space="preserve">suivantes </w:t>
      </w:r>
      <w:r w:rsidR="003F6A40" w:rsidRPr="006F7CC0">
        <w:rPr>
          <w:rFonts w:cs="Arial"/>
          <w:sz w:val="28"/>
          <w:szCs w:val="28"/>
          <w:lang w:val="fr-FR"/>
        </w:rPr>
        <w:t>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3F6A40" w:rsidRPr="006F7CC0">
        <w:rPr>
          <w:rFonts w:cs="Arial"/>
          <w:sz w:val="28"/>
          <w:szCs w:val="28"/>
          <w:lang w:val="fr-FR"/>
        </w:rPr>
        <w:t>appliquent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7E1B948F" w14:textId="133627F6" w:rsidR="006742CA" w:rsidRPr="006F7CC0" w:rsidRDefault="00BA18D7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L’enfant ne va</w:t>
      </w:r>
      <w:r w:rsidR="005E5AED" w:rsidRPr="006F7CC0">
        <w:rPr>
          <w:rFonts w:cs="Arial"/>
          <w:sz w:val="28"/>
          <w:szCs w:val="28"/>
          <w:lang w:val="fr-FR"/>
        </w:rPr>
        <w:t xml:space="preserve"> pas à l’école</w:t>
      </w:r>
      <w:r w:rsidRPr="006F7CC0">
        <w:rPr>
          <w:rFonts w:cs="Arial"/>
          <w:sz w:val="28"/>
          <w:szCs w:val="28"/>
          <w:lang w:val="fr-FR"/>
        </w:rPr>
        <w:t> :</w:t>
      </w:r>
      <w:r w:rsidR="005E5AED" w:rsidRPr="006F7CC0">
        <w:rPr>
          <w:rFonts w:cs="Arial"/>
          <w:sz w:val="28"/>
          <w:szCs w:val="28"/>
          <w:lang w:val="fr-FR"/>
        </w:rPr>
        <w:t xml:space="preserve"> l</w:t>
      </w:r>
      <w:r w:rsidR="00802CFB" w:rsidRPr="006F7CC0">
        <w:rPr>
          <w:rFonts w:cs="Arial"/>
          <w:sz w:val="28"/>
          <w:szCs w:val="28"/>
          <w:lang w:val="fr-FR"/>
        </w:rPr>
        <w:t>es</w:t>
      </w:r>
      <w:r w:rsidR="00CF0966" w:rsidRPr="006F7CC0">
        <w:rPr>
          <w:rFonts w:cs="Arial"/>
          <w:sz w:val="28"/>
          <w:szCs w:val="28"/>
          <w:lang w:val="fr-FR"/>
        </w:rPr>
        <w:t xml:space="preserve"> parents </w:t>
      </w:r>
      <w:r w:rsidR="008421A4" w:rsidRPr="006F7CC0">
        <w:rPr>
          <w:rFonts w:cs="Arial"/>
          <w:sz w:val="28"/>
          <w:szCs w:val="28"/>
          <w:lang w:val="fr-FR"/>
        </w:rPr>
        <w:t>doi</w:t>
      </w:r>
      <w:r w:rsidR="00802CFB" w:rsidRPr="006F7CC0">
        <w:rPr>
          <w:rFonts w:cs="Arial"/>
          <w:sz w:val="28"/>
          <w:szCs w:val="28"/>
          <w:lang w:val="fr-FR"/>
        </w:rPr>
        <w:t>vent avoir un 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802CFB" w:rsidRPr="006F7CC0">
        <w:rPr>
          <w:rFonts w:cs="Arial"/>
          <w:sz w:val="28"/>
          <w:szCs w:val="28"/>
          <w:lang w:val="fr-FR"/>
        </w:rPr>
        <w:t>activité de</w:t>
      </w:r>
      <w:r w:rsidR="008421A4" w:rsidRPr="006F7CC0">
        <w:rPr>
          <w:rFonts w:cs="Arial"/>
          <w:sz w:val="28"/>
          <w:szCs w:val="28"/>
          <w:lang w:val="fr-FR"/>
        </w:rPr>
        <w:t xml:space="preserve"> </w:t>
      </w:r>
      <w:r w:rsidR="006742CA" w:rsidRPr="006F7CC0">
        <w:rPr>
          <w:rFonts w:cs="Arial"/>
          <w:sz w:val="28"/>
          <w:szCs w:val="28"/>
          <w:lang w:val="fr-FR"/>
        </w:rPr>
        <w:t xml:space="preserve">120% </w:t>
      </w:r>
      <w:r w:rsidR="001F3BDE" w:rsidRPr="006F7CC0">
        <w:rPr>
          <w:rFonts w:cs="Arial"/>
          <w:sz w:val="28"/>
          <w:szCs w:val="28"/>
          <w:lang w:val="fr-FR"/>
        </w:rPr>
        <w:t>au minimum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  <w:r w:rsidRPr="006F7CC0">
        <w:rPr>
          <w:rFonts w:cs="Arial"/>
          <w:sz w:val="28"/>
          <w:szCs w:val="28"/>
          <w:lang w:val="fr-FR"/>
        </w:rPr>
        <w:t>Si l’enfant</w:t>
      </w:r>
      <w:r w:rsidR="00CF0966" w:rsidRPr="006F7CC0">
        <w:rPr>
          <w:rFonts w:cs="Arial"/>
          <w:sz w:val="28"/>
          <w:szCs w:val="28"/>
          <w:lang w:val="fr-FR"/>
        </w:rPr>
        <w:t xml:space="preserve"> habite avec un seul parent</w:t>
      </w:r>
      <w:r w:rsidR="008421A4" w:rsidRPr="006F7CC0">
        <w:rPr>
          <w:rFonts w:cs="Arial"/>
          <w:sz w:val="28"/>
          <w:szCs w:val="28"/>
          <w:lang w:val="fr-FR"/>
        </w:rPr>
        <w:t xml:space="preserve">, </w:t>
      </w:r>
      <w:r w:rsidR="005E5AED" w:rsidRPr="006F7CC0">
        <w:rPr>
          <w:rFonts w:cs="Arial"/>
          <w:sz w:val="28"/>
          <w:szCs w:val="28"/>
          <w:lang w:val="fr-FR"/>
        </w:rPr>
        <w:t>c</w:t>
      </w:r>
      <w:r w:rsidR="00802CFB" w:rsidRPr="006F7CC0">
        <w:rPr>
          <w:rFonts w:cs="Arial"/>
          <w:sz w:val="28"/>
          <w:szCs w:val="28"/>
          <w:lang w:val="fr-FR"/>
        </w:rPr>
        <w:t xml:space="preserve">e parent doit avoir un </w:t>
      </w:r>
      <w:r w:rsidR="008421A4" w:rsidRPr="006F7CC0">
        <w:rPr>
          <w:rFonts w:cs="Arial"/>
          <w:sz w:val="28"/>
          <w:szCs w:val="28"/>
          <w:lang w:val="fr-FR"/>
        </w:rPr>
        <w:t>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8421A4" w:rsidRPr="006F7CC0">
        <w:rPr>
          <w:rFonts w:cs="Arial"/>
          <w:sz w:val="28"/>
          <w:szCs w:val="28"/>
          <w:lang w:val="fr-FR"/>
        </w:rPr>
        <w:t>activité de</w:t>
      </w:r>
      <w:r w:rsidR="006742CA" w:rsidRPr="006F7CC0">
        <w:rPr>
          <w:rFonts w:cs="Arial"/>
          <w:sz w:val="28"/>
          <w:szCs w:val="28"/>
          <w:lang w:val="fr-FR"/>
        </w:rPr>
        <w:t xml:space="preserve"> 20% </w:t>
      </w:r>
      <w:r w:rsidR="001F3BDE" w:rsidRPr="006F7CC0">
        <w:rPr>
          <w:rFonts w:cs="Arial"/>
          <w:sz w:val="28"/>
          <w:szCs w:val="28"/>
          <w:lang w:val="fr-FR"/>
        </w:rPr>
        <w:t>au minimum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31F280A" w14:textId="64B21EBA" w:rsidR="006742CA" w:rsidRPr="006F7CC0" w:rsidRDefault="00BA18D7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>enfant va à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>école enfantine ou à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>école</w:t>
      </w:r>
      <w:r w:rsidR="003F6A40" w:rsidRPr="006F7CC0">
        <w:rPr>
          <w:rFonts w:cs="Arial"/>
          <w:sz w:val="28"/>
          <w:szCs w:val="28"/>
          <w:lang w:val="fr-FR"/>
        </w:rPr>
        <w:t xml:space="preserve"> primaire</w:t>
      </w:r>
      <w:r w:rsidRPr="006F7CC0">
        <w:rPr>
          <w:rFonts w:cs="Arial"/>
          <w:sz w:val="28"/>
          <w:szCs w:val="28"/>
          <w:lang w:val="fr-FR"/>
        </w:rPr>
        <w:t> :</w:t>
      </w:r>
      <w:r w:rsidR="008421A4" w:rsidRPr="006F7CC0">
        <w:rPr>
          <w:rFonts w:cs="Arial"/>
          <w:sz w:val="28"/>
          <w:szCs w:val="28"/>
          <w:lang w:val="fr-FR"/>
        </w:rPr>
        <w:t xml:space="preserve"> le</w:t>
      </w:r>
      <w:r w:rsidR="00802CFB" w:rsidRPr="006F7CC0">
        <w:rPr>
          <w:rFonts w:cs="Arial"/>
          <w:sz w:val="28"/>
          <w:szCs w:val="28"/>
          <w:lang w:val="fr-FR"/>
        </w:rPr>
        <w:t>s parents doivent avoir un</w:t>
      </w:r>
      <w:r w:rsidR="008421A4" w:rsidRPr="006F7CC0">
        <w:rPr>
          <w:rFonts w:cs="Arial"/>
          <w:sz w:val="28"/>
          <w:szCs w:val="28"/>
          <w:lang w:val="fr-FR"/>
        </w:rPr>
        <w:t xml:space="preserve"> 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8421A4" w:rsidRPr="006F7CC0">
        <w:rPr>
          <w:rFonts w:cs="Arial"/>
          <w:sz w:val="28"/>
          <w:szCs w:val="28"/>
          <w:lang w:val="fr-FR"/>
        </w:rPr>
        <w:t xml:space="preserve">activité </w:t>
      </w:r>
      <w:r w:rsidR="00802CFB" w:rsidRPr="006F7CC0">
        <w:rPr>
          <w:rFonts w:cs="Arial"/>
          <w:sz w:val="28"/>
          <w:szCs w:val="28"/>
          <w:lang w:val="fr-FR"/>
        </w:rPr>
        <w:t>de</w:t>
      </w:r>
      <w:r w:rsidR="008421A4" w:rsidRPr="006F7CC0">
        <w:rPr>
          <w:rFonts w:cs="Arial"/>
          <w:sz w:val="28"/>
          <w:szCs w:val="28"/>
          <w:lang w:val="fr-FR"/>
        </w:rPr>
        <w:t xml:space="preserve"> 140% </w:t>
      </w:r>
      <w:r w:rsidR="001F3BDE" w:rsidRPr="006F7CC0">
        <w:rPr>
          <w:rFonts w:cs="Arial"/>
          <w:sz w:val="28"/>
          <w:szCs w:val="28"/>
          <w:lang w:val="fr-FR"/>
        </w:rPr>
        <w:t>au minimum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  <w:r w:rsidR="00CF0966" w:rsidRPr="006F7CC0">
        <w:rPr>
          <w:rFonts w:cs="Arial"/>
          <w:sz w:val="28"/>
          <w:szCs w:val="28"/>
          <w:lang w:val="fr-FR"/>
        </w:rPr>
        <w:t>Si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>enfant habite avec un seul parent</w:t>
      </w:r>
      <w:r w:rsidR="008421A4" w:rsidRPr="006F7CC0">
        <w:rPr>
          <w:rFonts w:cs="Arial"/>
          <w:sz w:val="28"/>
          <w:szCs w:val="28"/>
          <w:lang w:val="fr-FR"/>
        </w:rPr>
        <w:t xml:space="preserve">, </w:t>
      </w:r>
      <w:r w:rsidR="005E5AED" w:rsidRPr="006F7CC0">
        <w:rPr>
          <w:rFonts w:cs="Arial"/>
          <w:sz w:val="28"/>
          <w:szCs w:val="28"/>
          <w:lang w:val="fr-FR"/>
        </w:rPr>
        <w:t>ce</w:t>
      </w:r>
      <w:r w:rsidR="008421A4" w:rsidRPr="006F7CC0">
        <w:rPr>
          <w:rFonts w:cs="Arial"/>
          <w:sz w:val="28"/>
          <w:szCs w:val="28"/>
          <w:lang w:val="fr-FR"/>
        </w:rPr>
        <w:t xml:space="preserve"> </w:t>
      </w:r>
      <w:r w:rsidR="00802CFB" w:rsidRPr="006F7CC0">
        <w:rPr>
          <w:rFonts w:cs="Arial"/>
          <w:sz w:val="28"/>
          <w:szCs w:val="28"/>
          <w:lang w:val="fr-FR"/>
        </w:rPr>
        <w:t xml:space="preserve">parent doit avoir un </w:t>
      </w:r>
      <w:r w:rsidR="008421A4" w:rsidRPr="006F7CC0">
        <w:rPr>
          <w:rFonts w:cs="Arial"/>
          <w:sz w:val="28"/>
          <w:szCs w:val="28"/>
          <w:lang w:val="fr-FR"/>
        </w:rPr>
        <w:t>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8421A4" w:rsidRPr="006F7CC0">
        <w:rPr>
          <w:rFonts w:cs="Arial"/>
          <w:sz w:val="28"/>
          <w:szCs w:val="28"/>
          <w:lang w:val="fr-FR"/>
        </w:rPr>
        <w:t xml:space="preserve">activité de 40% </w:t>
      </w:r>
      <w:r w:rsidR="001F3BDE" w:rsidRPr="006F7CC0">
        <w:rPr>
          <w:rFonts w:cs="Arial"/>
          <w:sz w:val="28"/>
          <w:szCs w:val="28"/>
          <w:lang w:val="fr-FR"/>
        </w:rPr>
        <w:t>au minimum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5850E142" w14:textId="418657EC" w:rsidR="006742CA" w:rsidRPr="006F7CC0" w:rsidRDefault="006339A7" w:rsidP="00E36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1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31DE79FE" w14:textId="77777777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père travaille à</w:t>
      </w:r>
      <w:r w:rsidR="006742CA" w:rsidRPr="006F7CC0">
        <w:rPr>
          <w:rFonts w:cs="Arial"/>
          <w:sz w:val="28"/>
          <w:szCs w:val="28"/>
          <w:lang w:val="fr-FR"/>
        </w:rPr>
        <w:t xml:space="preserve"> 100%. </w:t>
      </w:r>
    </w:p>
    <w:p w14:paraId="3EFAD705" w14:textId="77777777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mère ne travaille pas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3817BB2D" w14:textId="0883DD12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mère cherche un travail</w:t>
      </w:r>
      <w:r w:rsidR="00CF0966" w:rsidRPr="006F7CC0">
        <w:rPr>
          <w:rFonts w:cs="Arial"/>
          <w:sz w:val="28"/>
          <w:szCs w:val="28"/>
          <w:lang w:val="fr-FR"/>
        </w:rPr>
        <w:t xml:space="preserve"> à</w:t>
      </w:r>
      <w:r w:rsidR="000D0CBD" w:rsidRPr="006F7CC0">
        <w:rPr>
          <w:rFonts w:cs="Arial"/>
          <w:sz w:val="28"/>
          <w:szCs w:val="28"/>
          <w:lang w:val="fr-FR"/>
        </w:rPr>
        <w:t xml:space="preserve"> </w:t>
      </w:r>
      <w:r w:rsidR="006742CA" w:rsidRPr="006F7CC0">
        <w:rPr>
          <w:rFonts w:cs="Arial"/>
          <w:sz w:val="28"/>
          <w:szCs w:val="28"/>
          <w:lang w:val="fr-FR"/>
        </w:rPr>
        <w:t xml:space="preserve">40%. </w:t>
      </w:r>
    </w:p>
    <w:p w14:paraId="01747775" w14:textId="3AD67D1F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taux </w:t>
      </w:r>
      <w:r w:rsidR="00CF0966"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 xml:space="preserve">activité </w:t>
      </w:r>
      <w:r w:rsidR="00D56760" w:rsidRPr="006F7CC0">
        <w:rPr>
          <w:rFonts w:cs="Arial"/>
          <w:sz w:val="28"/>
          <w:szCs w:val="28"/>
          <w:lang w:val="fr-FR"/>
        </w:rPr>
        <w:t>des parents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EC513E" w:rsidRPr="006F7CC0">
        <w:rPr>
          <w:rFonts w:cs="Arial"/>
          <w:sz w:val="28"/>
          <w:szCs w:val="28"/>
          <w:lang w:val="fr-FR"/>
        </w:rPr>
        <w:t>dépasse</w:t>
      </w:r>
      <w:r w:rsidR="006742CA" w:rsidRPr="006F7CC0">
        <w:rPr>
          <w:rFonts w:cs="Arial"/>
          <w:sz w:val="28"/>
          <w:szCs w:val="28"/>
          <w:lang w:val="fr-FR"/>
        </w:rPr>
        <w:t xml:space="preserve"> 120%. </w:t>
      </w:r>
    </w:p>
    <w:p w14:paraId="6C176944" w14:textId="3CE9B259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besoin est </w:t>
      </w:r>
      <w:r w:rsidR="00CF0966" w:rsidRPr="006F7CC0">
        <w:rPr>
          <w:rFonts w:cs="Arial"/>
          <w:sz w:val="28"/>
          <w:szCs w:val="28"/>
          <w:lang w:val="fr-FR"/>
        </w:rPr>
        <w:t>prouvé</w:t>
      </w:r>
      <w:r w:rsidR="00D75DC3" w:rsidRPr="006F7CC0">
        <w:rPr>
          <w:rFonts w:cs="Arial"/>
          <w:sz w:val="28"/>
          <w:szCs w:val="28"/>
          <w:lang w:val="fr-FR"/>
        </w:rPr>
        <w:t>.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592E4486" w14:textId="3D8B7CDF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peuvent demander </w:t>
      </w:r>
      <w:r w:rsidR="007D283E" w:rsidRPr="006F7CC0">
        <w:rPr>
          <w:rFonts w:cs="Arial"/>
          <w:sz w:val="28"/>
          <w:szCs w:val="28"/>
          <w:lang w:val="fr-FR"/>
        </w:rPr>
        <w:t>un 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5F07A092" w14:textId="0D5D29FE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2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42A7DD5A" w14:textId="56EBD6A7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mère participe à un programme </w:t>
      </w:r>
      <w:r w:rsidR="00CF0966"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 xml:space="preserve">occupation </w:t>
      </w:r>
      <w:r w:rsidRPr="006F7CC0">
        <w:rPr>
          <w:rFonts w:cs="Arial"/>
          <w:sz w:val="28"/>
          <w:szCs w:val="28"/>
          <w:lang w:val="fr-FR"/>
        </w:rPr>
        <w:t>à</w:t>
      </w:r>
      <w:r w:rsidR="006742CA" w:rsidRPr="006F7CC0">
        <w:rPr>
          <w:rFonts w:cs="Arial"/>
          <w:sz w:val="28"/>
          <w:szCs w:val="28"/>
          <w:lang w:val="fr-FR"/>
        </w:rPr>
        <w:t xml:space="preserve"> 80%. </w:t>
      </w:r>
    </w:p>
    <w:p w14:paraId="3CE39725" w14:textId="77777777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père ne souhaite pas travailler pour le moment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22A2AEE" w14:textId="20650F35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taux </w:t>
      </w:r>
      <w:r w:rsidR="00CF0966"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 xml:space="preserve">activité </w:t>
      </w:r>
      <w:r w:rsidR="00D56760" w:rsidRPr="006F7CC0">
        <w:rPr>
          <w:rFonts w:cs="Arial"/>
          <w:sz w:val="28"/>
          <w:szCs w:val="28"/>
          <w:lang w:val="fr-FR"/>
        </w:rPr>
        <w:t xml:space="preserve">des parents est </w:t>
      </w:r>
      <w:r w:rsidR="00D75DC3" w:rsidRPr="006F7CC0">
        <w:rPr>
          <w:rFonts w:cs="Arial"/>
          <w:sz w:val="28"/>
          <w:szCs w:val="28"/>
          <w:lang w:val="fr-FR"/>
        </w:rPr>
        <w:t>en dessous</w:t>
      </w:r>
      <w:r w:rsidR="00D56760" w:rsidRPr="006F7CC0">
        <w:rPr>
          <w:rFonts w:cs="Arial"/>
          <w:sz w:val="28"/>
          <w:szCs w:val="28"/>
          <w:lang w:val="fr-FR"/>
        </w:rPr>
        <w:t xml:space="preserve"> de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6742CA" w:rsidRPr="006F7CC0">
        <w:rPr>
          <w:rFonts w:cs="Arial"/>
          <w:sz w:val="28"/>
          <w:szCs w:val="28"/>
          <w:lang w:val="fr-FR"/>
        </w:rPr>
        <w:t>1</w:t>
      </w:r>
      <w:r w:rsidR="001C499C" w:rsidRPr="006F7CC0">
        <w:rPr>
          <w:rFonts w:cs="Arial"/>
          <w:sz w:val="28"/>
          <w:szCs w:val="28"/>
          <w:lang w:val="fr-FR"/>
        </w:rPr>
        <w:t>2</w:t>
      </w:r>
      <w:r w:rsidR="006742CA" w:rsidRPr="006F7CC0">
        <w:rPr>
          <w:rFonts w:cs="Arial"/>
          <w:sz w:val="28"/>
          <w:szCs w:val="28"/>
          <w:lang w:val="fr-FR"/>
        </w:rPr>
        <w:t xml:space="preserve">0%. </w:t>
      </w:r>
    </w:p>
    <w:p w14:paraId="26BDA0B0" w14:textId="40605C1A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besoin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est pas </w:t>
      </w:r>
      <w:r w:rsidR="00CF0966" w:rsidRPr="006F7CC0">
        <w:rPr>
          <w:rFonts w:cs="Arial"/>
          <w:sz w:val="28"/>
          <w:szCs w:val="28"/>
          <w:lang w:val="fr-FR"/>
        </w:rPr>
        <w:t>prouvé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53CA4A91" w14:textId="7397C090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Les parents</w:t>
      </w:r>
      <w:r w:rsidR="007D283E" w:rsidRPr="006F7CC0">
        <w:rPr>
          <w:rFonts w:cs="Arial"/>
          <w:sz w:val="28"/>
          <w:szCs w:val="28"/>
          <w:lang w:val="fr-FR"/>
        </w:rPr>
        <w:t xml:space="preserve"> ne peuvent pas </w:t>
      </w:r>
      <w:r w:rsidR="00D56760" w:rsidRPr="006F7CC0">
        <w:rPr>
          <w:rFonts w:cs="Arial"/>
          <w:sz w:val="28"/>
          <w:szCs w:val="28"/>
          <w:lang w:val="fr-FR"/>
        </w:rPr>
        <w:t xml:space="preserve">demander </w:t>
      </w:r>
      <w:r w:rsidR="001B7C01" w:rsidRPr="006F7CC0">
        <w:rPr>
          <w:rFonts w:cs="Arial"/>
          <w:sz w:val="28"/>
          <w:szCs w:val="28"/>
          <w:lang w:val="fr-FR"/>
        </w:rPr>
        <w:t xml:space="preserve">un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29B8A39" w14:textId="77777777" w:rsidR="004D67DE" w:rsidRPr="006F7CC0" w:rsidRDefault="004D67DE">
      <w:pPr>
        <w:spacing w:after="200" w:line="24" w:lineRule="auto"/>
        <w:rPr>
          <w:rFonts w:asciiTheme="majorHAnsi" w:eastAsiaTheme="majorEastAsia" w:hAnsiTheme="majorHAnsi" w:cs="Arial"/>
          <w:b/>
          <w:bCs w:val="0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7412759C" w14:textId="41D04D89" w:rsidR="006742CA" w:rsidRPr="006F7CC0" w:rsidRDefault="00D56760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200" w:after="120" w:line="276" w:lineRule="auto"/>
        <w:rPr>
          <w:rFonts w:cs="Arial"/>
          <w:sz w:val="28"/>
          <w:szCs w:val="28"/>
          <w:lang w:val="fr-FR"/>
        </w:rPr>
      </w:pPr>
      <w:bookmarkStart w:id="5" w:name="_Toc45272588"/>
      <w:r w:rsidRPr="006F7CC0">
        <w:rPr>
          <w:rFonts w:cs="Arial"/>
          <w:sz w:val="28"/>
          <w:szCs w:val="28"/>
          <w:lang w:val="fr-FR"/>
        </w:rPr>
        <w:lastRenderedPageBreak/>
        <w:t>Existe-t-il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</w:t>
      </w:r>
      <w:r w:rsidR="001B7C01" w:rsidRPr="006F7CC0">
        <w:rPr>
          <w:rFonts w:cs="Arial"/>
          <w:sz w:val="28"/>
          <w:szCs w:val="28"/>
          <w:lang w:val="fr-FR"/>
        </w:rPr>
        <w:t xml:space="preserve">utres </w:t>
      </w:r>
      <w:r w:rsidRPr="006F7CC0">
        <w:rPr>
          <w:rFonts w:cs="Arial"/>
          <w:sz w:val="28"/>
          <w:szCs w:val="28"/>
          <w:lang w:val="fr-FR"/>
        </w:rPr>
        <w:t>besoins</w:t>
      </w:r>
      <w:r w:rsidR="00E0204A" w:rsidRPr="006F7CC0">
        <w:rPr>
          <w:rFonts w:cs="Arial"/>
          <w:sz w:val="28"/>
          <w:szCs w:val="28"/>
          <w:lang w:val="fr-FR"/>
        </w:rPr>
        <w:t> ?</w:t>
      </w:r>
      <w:bookmarkEnd w:id="5"/>
    </w:p>
    <w:p w14:paraId="6A001181" w14:textId="32CA55B4" w:rsidR="006742CA" w:rsidRPr="006F7CC0" w:rsidRDefault="00D56760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Oui, il</w:t>
      </w:r>
      <w:r w:rsidR="001B7C01" w:rsidRPr="006F7CC0">
        <w:rPr>
          <w:rFonts w:cs="Arial"/>
          <w:sz w:val="28"/>
          <w:szCs w:val="28"/>
          <w:lang w:val="fr-FR"/>
        </w:rPr>
        <w:t xml:space="preserve"> </w:t>
      </w:r>
      <w:r w:rsidR="00060E32" w:rsidRPr="006F7CC0">
        <w:rPr>
          <w:rFonts w:cs="Arial"/>
          <w:sz w:val="28"/>
          <w:szCs w:val="28"/>
          <w:lang w:val="fr-FR"/>
        </w:rPr>
        <w:t>peut y avoir</w:t>
      </w:r>
      <w:r w:rsidR="001B7C01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1B7C01" w:rsidRPr="006F7CC0">
        <w:rPr>
          <w:rFonts w:cs="Arial"/>
          <w:sz w:val="28"/>
          <w:szCs w:val="28"/>
          <w:lang w:val="fr-FR"/>
        </w:rPr>
        <w:t>autre</w:t>
      </w:r>
      <w:r w:rsidRPr="006F7CC0">
        <w:rPr>
          <w:rFonts w:cs="Arial"/>
          <w:sz w:val="28"/>
          <w:szCs w:val="28"/>
          <w:lang w:val="fr-FR"/>
        </w:rPr>
        <w:t>s</w:t>
      </w:r>
      <w:r w:rsidR="001B7C01" w:rsidRPr="006F7CC0">
        <w:rPr>
          <w:rFonts w:cs="Arial"/>
          <w:sz w:val="28"/>
          <w:szCs w:val="28"/>
          <w:lang w:val="fr-FR"/>
        </w:rPr>
        <w:t xml:space="preserve"> besoin</w:t>
      </w:r>
      <w:r w:rsidRPr="006F7CC0">
        <w:rPr>
          <w:rFonts w:cs="Arial"/>
          <w:sz w:val="28"/>
          <w:szCs w:val="28"/>
          <w:lang w:val="fr-FR"/>
        </w:rPr>
        <w:t>s</w:t>
      </w:r>
      <w:r w:rsidR="001B7C01" w:rsidRPr="006F7CC0">
        <w:rPr>
          <w:rFonts w:cs="Arial"/>
          <w:sz w:val="28"/>
          <w:szCs w:val="28"/>
          <w:lang w:val="fr-FR"/>
        </w:rPr>
        <w:t>.</w:t>
      </w:r>
      <w:r w:rsidR="00060E32" w:rsidRPr="006F7CC0">
        <w:rPr>
          <w:rFonts w:cs="Arial"/>
          <w:sz w:val="28"/>
          <w:szCs w:val="28"/>
          <w:lang w:val="fr-FR"/>
        </w:rPr>
        <w:t xml:space="preserve"> </w:t>
      </w:r>
      <w:r w:rsidR="00060E32" w:rsidRPr="006F7CC0">
        <w:rPr>
          <w:rFonts w:cs="Arial"/>
          <w:sz w:val="28"/>
          <w:szCs w:val="28"/>
          <w:lang w:val="fr-FR"/>
        </w:rPr>
        <w:br/>
        <w:t>Ce</w:t>
      </w:r>
      <w:r w:rsidRPr="006F7CC0">
        <w:rPr>
          <w:rFonts w:cs="Arial"/>
          <w:sz w:val="28"/>
          <w:szCs w:val="28"/>
          <w:lang w:val="fr-FR"/>
        </w:rPr>
        <w:t>s</w:t>
      </w:r>
      <w:r w:rsidR="00060E32" w:rsidRPr="006F7CC0">
        <w:rPr>
          <w:rFonts w:cs="Arial"/>
          <w:sz w:val="28"/>
          <w:szCs w:val="28"/>
          <w:lang w:val="fr-FR"/>
        </w:rPr>
        <w:t xml:space="preserve"> besoin</w:t>
      </w:r>
      <w:r w:rsidRPr="006F7CC0">
        <w:rPr>
          <w:rFonts w:cs="Arial"/>
          <w:sz w:val="28"/>
          <w:szCs w:val="28"/>
          <w:lang w:val="fr-FR"/>
        </w:rPr>
        <w:t>s</w:t>
      </w:r>
      <w:r w:rsidR="00060E32" w:rsidRPr="006F7CC0">
        <w:rPr>
          <w:rFonts w:cs="Arial"/>
          <w:sz w:val="28"/>
          <w:szCs w:val="28"/>
          <w:lang w:val="fr-FR"/>
        </w:rPr>
        <w:t xml:space="preserve"> </w:t>
      </w:r>
      <w:r w:rsidR="001B7C01" w:rsidRPr="006F7CC0">
        <w:rPr>
          <w:rFonts w:cs="Arial"/>
          <w:sz w:val="28"/>
          <w:szCs w:val="28"/>
          <w:lang w:val="fr-FR"/>
        </w:rPr>
        <w:t>ne dépend</w:t>
      </w:r>
      <w:r w:rsidRPr="006F7CC0">
        <w:rPr>
          <w:rFonts w:cs="Arial"/>
          <w:sz w:val="28"/>
          <w:szCs w:val="28"/>
          <w:lang w:val="fr-FR"/>
        </w:rPr>
        <w:t>ent</w:t>
      </w:r>
      <w:r w:rsidR="001B7C01" w:rsidRPr="006F7CC0">
        <w:rPr>
          <w:rFonts w:cs="Arial"/>
          <w:sz w:val="28"/>
          <w:szCs w:val="28"/>
          <w:lang w:val="fr-FR"/>
        </w:rPr>
        <w:t xml:space="preserve"> pas de votre 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1B7C01" w:rsidRPr="006F7CC0">
        <w:rPr>
          <w:rFonts w:cs="Arial"/>
          <w:sz w:val="28"/>
          <w:szCs w:val="28"/>
          <w:lang w:val="fr-FR"/>
        </w:rPr>
        <w:t>activité.</w:t>
      </w:r>
      <w:r w:rsidR="001B7C01" w:rsidRPr="006F7CC0">
        <w:rPr>
          <w:rFonts w:cs="Arial"/>
          <w:sz w:val="28"/>
          <w:szCs w:val="28"/>
          <w:lang w:val="fr-FR"/>
        </w:rPr>
        <w:br/>
      </w:r>
      <w:r w:rsidR="00C948BC">
        <w:rPr>
          <w:rFonts w:cs="Arial"/>
          <w:sz w:val="28"/>
          <w:szCs w:val="28"/>
          <w:lang w:val="fr-FR"/>
        </w:rPr>
        <w:t>V</w:t>
      </w:r>
      <w:r w:rsidR="00C948BC" w:rsidRPr="006F7CC0">
        <w:rPr>
          <w:rFonts w:cs="Arial"/>
          <w:sz w:val="28"/>
          <w:szCs w:val="28"/>
          <w:lang w:val="fr-FR"/>
        </w:rPr>
        <w:t xml:space="preserve">ous </w:t>
      </w:r>
      <w:r w:rsidR="00DA2E5F" w:rsidRPr="006F7CC0">
        <w:rPr>
          <w:rFonts w:cs="Arial"/>
          <w:sz w:val="28"/>
          <w:szCs w:val="28"/>
          <w:lang w:val="fr-FR"/>
        </w:rPr>
        <w:t>pouvez</w:t>
      </w:r>
      <w:r w:rsidR="000C6318">
        <w:rPr>
          <w:rFonts w:cs="Arial"/>
          <w:sz w:val="28"/>
          <w:szCs w:val="28"/>
          <w:lang w:val="fr-FR"/>
        </w:rPr>
        <w:t xml:space="preserve"> aussi</w:t>
      </w:r>
      <w:r w:rsidR="00DA2E5F" w:rsidRPr="006F7CC0">
        <w:rPr>
          <w:rFonts w:cs="Arial"/>
          <w:sz w:val="28"/>
          <w:szCs w:val="28"/>
          <w:lang w:val="fr-FR"/>
        </w:rPr>
        <w:t xml:space="preserve"> recevoir </w:t>
      </w:r>
      <w:r w:rsidR="001B7C01" w:rsidRPr="006F7CC0">
        <w:rPr>
          <w:rFonts w:cs="Arial"/>
          <w:sz w:val="28"/>
          <w:szCs w:val="28"/>
          <w:lang w:val="fr-FR"/>
        </w:rPr>
        <w:t xml:space="preserve">un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="00DA2E5F" w:rsidRPr="006F7CC0">
        <w:rPr>
          <w:rFonts w:cs="Arial"/>
          <w:sz w:val="28"/>
          <w:szCs w:val="28"/>
          <w:lang w:val="fr-FR"/>
        </w:rPr>
        <w:t xml:space="preserve"> de garde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="00DA2E5F" w:rsidRPr="006F7CC0">
        <w:rPr>
          <w:rFonts w:cs="Arial"/>
          <w:sz w:val="28"/>
          <w:szCs w:val="28"/>
          <w:lang w:val="fr-FR"/>
        </w:rPr>
        <w:t xml:space="preserve">si votre enfant </w:t>
      </w:r>
      <w:r w:rsidR="00CF0966" w:rsidRPr="006F7CC0">
        <w:rPr>
          <w:rFonts w:cs="Arial"/>
          <w:sz w:val="28"/>
          <w:szCs w:val="28"/>
          <w:lang w:val="fr-FR"/>
        </w:rPr>
        <w:t>doit</w:t>
      </w:r>
      <w:r w:rsidR="001B7C01" w:rsidRPr="006F7CC0">
        <w:rPr>
          <w:rFonts w:cs="Arial"/>
          <w:sz w:val="28"/>
          <w:szCs w:val="28"/>
          <w:lang w:val="fr-FR"/>
        </w:rPr>
        <w:t xml:space="preserve"> aller à la garderie pour</w:t>
      </w:r>
      <w:r w:rsidR="001B7C01" w:rsidRPr="006F7CC0">
        <w:rPr>
          <w:rFonts w:cs="Arial"/>
          <w:sz w:val="28"/>
          <w:szCs w:val="28"/>
          <w:lang w:val="fr-FR"/>
        </w:rPr>
        <w:br/>
      </w:r>
      <w:r w:rsidR="00CF0966" w:rsidRPr="006F7CC0">
        <w:rPr>
          <w:rFonts w:cs="Arial"/>
          <w:b/>
          <w:sz w:val="28"/>
          <w:szCs w:val="28"/>
          <w:lang w:val="fr-FR"/>
        </w:rPr>
        <w:t>apprendre la langue</w:t>
      </w:r>
      <w:r w:rsidR="00CF0966" w:rsidRPr="006F7CC0">
        <w:rPr>
          <w:rFonts w:cs="Arial"/>
          <w:sz w:val="28"/>
          <w:szCs w:val="28"/>
          <w:lang w:val="fr-FR"/>
        </w:rPr>
        <w:t xml:space="preserve"> ou </w:t>
      </w:r>
      <w:r w:rsidR="005E5AED" w:rsidRPr="006F7CC0">
        <w:rPr>
          <w:rFonts w:cs="Arial"/>
          <w:sz w:val="28"/>
          <w:szCs w:val="28"/>
          <w:lang w:val="fr-FR"/>
        </w:rPr>
        <w:t xml:space="preserve">pour </w:t>
      </w:r>
      <w:r w:rsidR="005E5AED" w:rsidRPr="006F7CC0">
        <w:rPr>
          <w:rFonts w:cs="Arial"/>
          <w:b/>
          <w:sz w:val="28"/>
          <w:szCs w:val="28"/>
          <w:lang w:val="fr-FR"/>
        </w:rPr>
        <w:t>des raisons</w:t>
      </w:r>
      <w:r w:rsidR="00DA2E5F" w:rsidRPr="006F7CC0">
        <w:rPr>
          <w:rFonts w:cs="Arial"/>
          <w:b/>
          <w:sz w:val="28"/>
          <w:szCs w:val="28"/>
          <w:lang w:val="fr-FR"/>
        </w:rPr>
        <w:t xml:space="preserve"> socia</w:t>
      </w:r>
      <w:r w:rsidR="005E5AED" w:rsidRPr="006F7CC0">
        <w:rPr>
          <w:rFonts w:cs="Arial"/>
          <w:b/>
          <w:sz w:val="28"/>
          <w:szCs w:val="28"/>
          <w:lang w:val="fr-FR"/>
        </w:rPr>
        <w:t>les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1FAC6E84" w14:textId="77777777" w:rsidR="006742CA" w:rsidRPr="006F7CC0" w:rsidRDefault="006742CA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3518709B" w14:textId="6F2C5153" w:rsidR="006742CA" w:rsidRPr="006F7CC0" w:rsidRDefault="001B7C01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Posez la question au c</w:t>
      </w:r>
      <w:r w:rsidR="00DA2E5F" w:rsidRPr="006F7CC0">
        <w:rPr>
          <w:rFonts w:cs="Arial"/>
          <w:sz w:val="28"/>
          <w:szCs w:val="28"/>
          <w:lang w:val="fr-FR"/>
        </w:rPr>
        <w:t>entre de puériculture</w:t>
      </w:r>
      <w:r w:rsidR="00DA2E5F" w:rsidRPr="006F7CC0">
        <w:rPr>
          <w:rFonts w:cs="Arial"/>
          <w:sz w:val="28"/>
          <w:szCs w:val="28"/>
          <w:lang w:val="fr-FR"/>
        </w:rPr>
        <w:br/>
        <w:t>ou au service social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5A4BC0F" w14:textId="723AF7DD" w:rsidR="006742CA" w:rsidRPr="006F7CC0" w:rsidRDefault="00DA2E5F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  <w:lang w:val="fr-FR"/>
        </w:rPr>
      </w:pPr>
      <w:bookmarkStart w:id="6" w:name="_Toc45272589"/>
      <w:r w:rsidRPr="006F7CC0">
        <w:rPr>
          <w:rFonts w:cs="Arial"/>
          <w:sz w:val="28"/>
          <w:szCs w:val="28"/>
          <w:lang w:val="fr-FR"/>
        </w:rPr>
        <w:t xml:space="preserve">Quel est le montant </w:t>
      </w:r>
      <w:r w:rsidR="001B7C01"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1B7C01" w:rsidRPr="006F7CC0">
        <w:rPr>
          <w:rFonts w:cs="Arial"/>
          <w:sz w:val="28"/>
          <w:szCs w:val="28"/>
          <w:lang w:val="fr-FR"/>
        </w:rPr>
        <w:t xml:space="preserve">un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bookmarkEnd w:id="6"/>
    </w:p>
    <w:p w14:paraId="1BCF4572" w14:textId="66B85613" w:rsidR="006742CA" w:rsidRPr="006F7CC0" w:rsidRDefault="00DA2E5F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</w:t>
      </w:r>
      <w:r w:rsidR="001B7C01" w:rsidRPr="006F7CC0">
        <w:rPr>
          <w:rFonts w:cs="Arial"/>
          <w:sz w:val="28"/>
          <w:szCs w:val="28"/>
          <w:lang w:val="fr-FR"/>
        </w:rPr>
        <w:t xml:space="preserve">du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 </w:t>
      </w:r>
      <w:r w:rsidR="00060E32" w:rsidRPr="006F7CC0">
        <w:rPr>
          <w:rFonts w:cs="Arial"/>
          <w:sz w:val="28"/>
          <w:szCs w:val="28"/>
          <w:lang w:val="fr-FR"/>
        </w:rPr>
        <w:t>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060E32" w:rsidRPr="006F7CC0">
        <w:rPr>
          <w:rFonts w:cs="Arial"/>
          <w:sz w:val="28"/>
          <w:szCs w:val="28"/>
          <w:lang w:val="fr-FR"/>
        </w:rPr>
        <w:t>est pas le même pour toutes</w:t>
      </w:r>
      <w:r w:rsidR="00E0204A" w:rsidRPr="006F7CC0">
        <w:rPr>
          <w:rFonts w:cs="Arial"/>
          <w:sz w:val="28"/>
          <w:szCs w:val="28"/>
          <w:lang w:val="fr-FR"/>
        </w:rPr>
        <w:t xml:space="preserve"> </w:t>
      </w:r>
      <w:r w:rsidR="00CF0966" w:rsidRPr="006F7CC0">
        <w:rPr>
          <w:rFonts w:cs="Arial"/>
          <w:sz w:val="28"/>
          <w:szCs w:val="28"/>
          <w:lang w:val="fr-FR"/>
        </w:rPr>
        <w:t>l</w:t>
      </w:r>
      <w:r w:rsidR="00060E32" w:rsidRPr="006F7CC0">
        <w:rPr>
          <w:rFonts w:cs="Arial"/>
          <w:sz w:val="28"/>
          <w:szCs w:val="28"/>
          <w:lang w:val="fr-FR"/>
        </w:rPr>
        <w:t>es</w:t>
      </w:r>
      <w:r w:rsidR="00CF0966" w:rsidRPr="006F7CC0">
        <w:rPr>
          <w:rFonts w:cs="Arial"/>
          <w:sz w:val="28"/>
          <w:szCs w:val="28"/>
          <w:lang w:val="fr-FR"/>
        </w:rPr>
        <w:t xml:space="preserve"> famille</w:t>
      </w:r>
      <w:r w:rsidR="00060E32" w:rsidRPr="006F7CC0">
        <w:rPr>
          <w:rFonts w:cs="Arial"/>
          <w:sz w:val="28"/>
          <w:szCs w:val="28"/>
          <w:lang w:val="fr-FR"/>
        </w:rPr>
        <w:t>s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79A7F084" w14:textId="0B46F475" w:rsidR="006742CA" w:rsidRPr="006F7CC0" w:rsidRDefault="00985AA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montant</w:t>
      </w:r>
      <w:r w:rsidR="00D86277" w:rsidRPr="006F7CC0">
        <w:rPr>
          <w:rFonts w:cs="Arial"/>
          <w:sz w:val="28"/>
          <w:szCs w:val="28"/>
          <w:lang w:val="fr-FR"/>
        </w:rPr>
        <w:t xml:space="preserve"> dépend de votre salaire </w:t>
      </w:r>
      <w:r w:rsidR="00D86277" w:rsidRPr="006F7CC0">
        <w:rPr>
          <w:rFonts w:cs="Arial"/>
          <w:sz w:val="28"/>
          <w:szCs w:val="28"/>
          <w:lang w:val="fr-FR"/>
        </w:rPr>
        <w:br/>
        <w:t>et du nombre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D86277" w:rsidRPr="006F7CC0">
        <w:rPr>
          <w:rFonts w:cs="Arial"/>
          <w:sz w:val="28"/>
          <w:szCs w:val="28"/>
          <w:lang w:val="fr-FR"/>
        </w:rPr>
        <w:t>enfants que vous avez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3AC2EA72" w14:textId="5C84CF3F" w:rsidR="006742CA" w:rsidRPr="006F7CC0" w:rsidRDefault="00985AA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dépend </w:t>
      </w:r>
      <w:r w:rsidR="005E5AED" w:rsidRPr="006F7CC0">
        <w:rPr>
          <w:rFonts w:cs="Arial"/>
          <w:sz w:val="28"/>
          <w:szCs w:val="28"/>
          <w:lang w:val="fr-FR"/>
        </w:rPr>
        <w:t xml:space="preserve">aussi </w:t>
      </w:r>
      <w:r w:rsidRPr="006F7CC0">
        <w:rPr>
          <w:rFonts w:cs="Arial"/>
          <w:sz w:val="28"/>
          <w:szCs w:val="28"/>
          <w:lang w:val="fr-FR"/>
        </w:rPr>
        <w:t>de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âge de </w:t>
      </w:r>
      <w:r w:rsidR="001B7C01" w:rsidRPr="006F7CC0">
        <w:rPr>
          <w:rFonts w:cs="Arial"/>
          <w:sz w:val="28"/>
          <w:szCs w:val="28"/>
          <w:lang w:val="fr-FR"/>
        </w:rPr>
        <w:t xml:space="preserve">votre </w:t>
      </w:r>
      <w:r w:rsidRPr="006F7CC0">
        <w:rPr>
          <w:rFonts w:cs="Arial"/>
          <w:sz w:val="28"/>
          <w:szCs w:val="28"/>
          <w:lang w:val="fr-FR"/>
        </w:rPr>
        <w:t>enfant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2A8DFDE" w14:textId="5098C57D" w:rsidR="00985AA8" w:rsidRPr="006F7CC0" w:rsidRDefault="00985AA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</w:t>
      </w:r>
      <w:r w:rsidR="001B7C01" w:rsidRPr="006F7CC0">
        <w:rPr>
          <w:rFonts w:cs="Arial"/>
          <w:sz w:val="28"/>
          <w:szCs w:val="28"/>
          <w:lang w:val="fr-FR"/>
        </w:rPr>
        <w:t>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1B7C01" w:rsidRPr="006F7CC0">
        <w:rPr>
          <w:rFonts w:cs="Arial"/>
          <w:sz w:val="28"/>
          <w:szCs w:val="28"/>
          <w:lang w:val="fr-FR"/>
        </w:rPr>
        <w:t>es</w:t>
      </w:r>
      <w:r w:rsidR="00B5784A" w:rsidRPr="006F7CC0">
        <w:rPr>
          <w:rFonts w:cs="Arial"/>
          <w:sz w:val="28"/>
          <w:szCs w:val="28"/>
          <w:lang w:val="fr-FR"/>
        </w:rPr>
        <w:t>t</w:t>
      </w:r>
      <w:r w:rsidR="001B7C01" w:rsidRPr="006F7CC0">
        <w:rPr>
          <w:rFonts w:cs="Arial"/>
          <w:sz w:val="28"/>
          <w:szCs w:val="28"/>
          <w:lang w:val="fr-FR"/>
        </w:rPr>
        <w:t xml:space="preserve"> pas le même</w:t>
      </w:r>
      <w:r w:rsidR="001F3BDE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 xml:space="preserve">si </w:t>
      </w:r>
      <w:r w:rsidR="001B7C01" w:rsidRPr="006F7CC0">
        <w:rPr>
          <w:rFonts w:cs="Arial"/>
          <w:sz w:val="28"/>
          <w:szCs w:val="28"/>
          <w:lang w:val="fr-FR"/>
        </w:rPr>
        <w:t xml:space="preserve">votre </w:t>
      </w:r>
      <w:r w:rsidRPr="006F7CC0">
        <w:rPr>
          <w:rFonts w:cs="Arial"/>
          <w:sz w:val="28"/>
          <w:szCs w:val="28"/>
          <w:lang w:val="fr-FR"/>
        </w:rPr>
        <w:t xml:space="preserve">enfant </w:t>
      </w:r>
      <w:r w:rsidR="00CF0966" w:rsidRPr="006F7CC0">
        <w:rPr>
          <w:rFonts w:cs="Arial"/>
          <w:sz w:val="28"/>
          <w:szCs w:val="28"/>
          <w:lang w:val="fr-FR"/>
        </w:rPr>
        <w:t>va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5E5AED" w:rsidRPr="006F7CC0">
        <w:rPr>
          <w:rFonts w:cs="Arial"/>
          <w:sz w:val="28"/>
          <w:szCs w:val="28"/>
          <w:lang w:val="fr-FR"/>
        </w:rPr>
        <w:t>à la</w:t>
      </w:r>
      <w:r w:rsidRPr="006F7CC0">
        <w:rPr>
          <w:rFonts w:cs="Arial"/>
          <w:sz w:val="28"/>
          <w:szCs w:val="28"/>
          <w:lang w:val="fr-FR"/>
        </w:rPr>
        <w:t xml:space="preserve"> garderie </w:t>
      </w:r>
      <w:r w:rsidRPr="006F7CC0">
        <w:rPr>
          <w:rFonts w:cs="Arial"/>
          <w:sz w:val="28"/>
          <w:szCs w:val="28"/>
          <w:lang w:val="fr-FR"/>
        </w:rPr>
        <w:br/>
        <w:t>ou chez des parents de jour.</w:t>
      </w:r>
    </w:p>
    <w:p w14:paraId="03A13A4B" w14:textId="5EA58018" w:rsidR="006742CA" w:rsidRPr="006F7CC0" w:rsidRDefault="00B5784A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S</w:t>
      </w:r>
      <w:r w:rsidR="00985AA8" w:rsidRPr="006F7CC0">
        <w:rPr>
          <w:rFonts w:cs="Arial"/>
          <w:sz w:val="28"/>
          <w:szCs w:val="28"/>
          <w:lang w:val="fr-FR"/>
        </w:rPr>
        <w:t>i vous gagnez assez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985AA8" w:rsidRPr="006F7CC0">
        <w:rPr>
          <w:rFonts w:cs="Arial"/>
          <w:sz w:val="28"/>
          <w:szCs w:val="28"/>
          <w:lang w:val="fr-FR"/>
        </w:rPr>
        <w:t xml:space="preserve">argent </w:t>
      </w:r>
      <w:r w:rsidRPr="006F7CC0">
        <w:rPr>
          <w:rFonts w:cs="Arial"/>
          <w:sz w:val="28"/>
          <w:szCs w:val="28"/>
          <w:lang w:val="fr-FR"/>
        </w:rPr>
        <w:t xml:space="preserve">ou avez de la </w:t>
      </w:r>
      <w:r w:rsidR="00985AA8" w:rsidRPr="006F7CC0">
        <w:rPr>
          <w:rFonts w:cs="Arial"/>
          <w:sz w:val="28"/>
          <w:szCs w:val="28"/>
          <w:lang w:val="fr-FR"/>
        </w:rPr>
        <w:t>fortune</w:t>
      </w:r>
      <w:r w:rsidRPr="006F7CC0">
        <w:rPr>
          <w:rFonts w:cs="Arial"/>
          <w:sz w:val="28"/>
          <w:szCs w:val="28"/>
          <w:lang w:val="fr-FR"/>
        </w:rPr>
        <w:t>,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>vous devez payer plus</w:t>
      </w:r>
      <w:r w:rsidR="00290B18" w:rsidRPr="006F7CC0">
        <w:rPr>
          <w:rFonts w:cs="Arial"/>
          <w:sz w:val="28"/>
          <w:szCs w:val="28"/>
          <w:lang w:val="fr-FR"/>
        </w:rPr>
        <w:t xml:space="preserve"> vous-même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275F0AD4" w14:textId="3902CC79" w:rsidR="006742CA" w:rsidRPr="006F7CC0" w:rsidRDefault="00D86277" w:rsidP="00E10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1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237067E3" w14:textId="22DFA017" w:rsidR="006742CA" w:rsidRPr="006F7CC0" w:rsidRDefault="00D8627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gagnez très peu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argent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>ou vous recevez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aide sociale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2A4E43C3" w14:textId="7C70B7DF" w:rsidR="006742CA" w:rsidRPr="006F7CC0" w:rsidRDefault="00D8627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</w:t>
      </w:r>
      <w:r w:rsidR="00B5784A" w:rsidRPr="006F7CC0">
        <w:rPr>
          <w:rFonts w:cs="Arial"/>
          <w:sz w:val="28"/>
          <w:szCs w:val="28"/>
          <w:lang w:val="fr-FR"/>
        </w:rPr>
        <w:t xml:space="preserve">du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 </w:t>
      </w:r>
      <w:r w:rsidR="00BA18D7" w:rsidRPr="006F7CC0">
        <w:rPr>
          <w:rFonts w:cs="Arial"/>
          <w:sz w:val="28"/>
          <w:szCs w:val="28"/>
          <w:lang w:val="fr-FR"/>
        </w:rPr>
        <w:t>sera</w:t>
      </w:r>
      <w:r w:rsidRPr="006F7CC0">
        <w:rPr>
          <w:rFonts w:cs="Arial"/>
          <w:sz w:val="28"/>
          <w:szCs w:val="28"/>
          <w:lang w:val="fr-FR"/>
        </w:rPr>
        <w:t xml:space="preserve"> élevé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78A5095" w14:textId="29F93E57" w:rsidR="006742CA" w:rsidRPr="006F7CC0" w:rsidRDefault="00D8627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2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30421535" w14:textId="38BDB4C0" w:rsidR="006742CA" w:rsidRPr="006F7CC0" w:rsidRDefault="00B5784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</w:t>
      </w:r>
      <w:r w:rsidR="00D86277" w:rsidRPr="006F7CC0">
        <w:rPr>
          <w:rFonts w:cs="Arial"/>
          <w:sz w:val="28"/>
          <w:szCs w:val="28"/>
          <w:lang w:val="fr-FR"/>
        </w:rPr>
        <w:t>ous gagnez beaucoup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D86277" w:rsidRPr="006F7CC0">
        <w:rPr>
          <w:rFonts w:cs="Arial"/>
          <w:sz w:val="28"/>
          <w:szCs w:val="28"/>
          <w:lang w:val="fr-FR"/>
        </w:rPr>
        <w:t>argent</w:t>
      </w:r>
      <w:r w:rsidR="00CF0966" w:rsidRPr="006F7CC0">
        <w:rPr>
          <w:rFonts w:cs="Arial"/>
          <w:sz w:val="28"/>
          <w:szCs w:val="28"/>
          <w:lang w:val="fr-FR"/>
        </w:rPr>
        <w:t>,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72346B1E" w14:textId="41DA68A2" w:rsidR="00985AA8" w:rsidRPr="006F7CC0" w:rsidRDefault="00CF0966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le</w:t>
      </w:r>
      <w:proofErr w:type="gramEnd"/>
      <w:r w:rsidR="00985AA8" w:rsidRPr="006F7CC0">
        <w:rPr>
          <w:rFonts w:cs="Arial"/>
          <w:sz w:val="28"/>
          <w:szCs w:val="28"/>
          <w:lang w:val="fr-FR"/>
        </w:rPr>
        <w:t xml:space="preserve"> montant </w:t>
      </w:r>
      <w:r w:rsidR="00B5784A" w:rsidRPr="006F7CC0">
        <w:rPr>
          <w:rFonts w:cs="Arial"/>
          <w:sz w:val="28"/>
          <w:szCs w:val="28"/>
          <w:lang w:val="fr-FR"/>
        </w:rPr>
        <w:t xml:space="preserve">du </w:t>
      </w:r>
      <w:r w:rsidR="00985AA8" w:rsidRPr="006F7CC0">
        <w:rPr>
          <w:rFonts w:cs="Arial"/>
          <w:sz w:val="28"/>
          <w:szCs w:val="28"/>
          <w:lang w:val="fr-FR"/>
        </w:rPr>
        <w:t xml:space="preserve">bon de garde </w:t>
      </w:r>
      <w:r w:rsidR="00BA18D7" w:rsidRPr="006F7CC0">
        <w:rPr>
          <w:rFonts w:cs="Arial"/>
          <w:sz w:val="28"/>
          <w:szCs w:val="28"/>
          <w:lang w:val="fr-FR"/>
        </w:rPr>
        <w:t>ne sera</w:t>
      </w:r>
      <w:r w:rsidR="00985AA8" w:rsidRPr="006F7CC0">
        <w:rPr>
          <w:rFonts w:cs="Arial"/>
          <w:sz w:val="28"/>
          <w:szCs w:val="28"/>
          <w:lang w:val="fr-FR"/>
        </w:rPr>
        <w:t xml:space="preserve"> pas élevé.</w:t>
      </w:r>
    </w:p>
    <w:p w14:paraId="5FFE4812" w14:textId="60EC4304" w:rsidR="006742CA" w:rsidRPr="006F7CC0" w:rsidRDefault="00B5784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Ou vous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</w:t>
      </w:r>
      <w:r w:rsidR="00BA18D7" w:rsidRPr="006F7CC0">
        <w:rPr>
          <w:rFonts w:cs="Arial"/>
          <w:sz w:val="28"/>
          <w:szCs w:val="28"/>
          <w:lang w:val="fr-FR"/>
        </w:rPr>
        <w:t>ure</w:t>
      </w:r>
      <w:r w:rsidRPr="006F7CC0">
        <w:rPr>
          <w:rFonts w:cs="Arial"/>
          <w:sz w:val="28"/>
          <w:szCs w:val="28"/>
          <w:lang w:val="fr-FR"/>
        </w:rPr>
        <w:t xml:space="preserve">z peut-être pas droit à un </w:t>
      </w:r>
      <w:r w:rsidR="00985AA8" w:rsidRPr="006F7CC0">
        <w:rPr>
          <w:rFonts w:cs="Arial"/>
          <w:sz w:val="28"/>
          <w:szCs w:val="28"/>
          <w:lang w:val="fr-FR"/>
        </w:rPr>
        <w:t>bon de garde</w:t>
      </w:r>
      <w:r w:rsidR="006742CA" w:rsidRPr="006F7CC0">
        <w:rPr>
          <w:rFonts w:cs="Arial"/>
          <w:sz w:val="28"/>
          <w:szCs w:val="28"/>
          <w:lang w:val="fr-FR"/>
        </w:rPr>
        <w:t>.</w:t>
      </w:r>
      <w:r w:rsidR="006742CA" w:rsidRPr="006F7CC0">
        <w:rPr>
          <w:rFonts w:cs="Arial"/>
          <w:color w:val="FF0000"/>
          <w:sz w:val="28"/>
          <w:lang w:val="fr-FR"/>
        </w:rPr>
        <w:br w:type="page"/>
      </w:r>
    </w:p>
    <w:p w14:paraId="391FC337" w14:textId="1E335B97" w:rsidR="006742CA" w:rsidRPr="006F7CC0" w:rsidRDefault="00D86277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  <w:lang w:val="fr-FR"/>
        </w:rPr>
      </w:pPr>
      <w:bookmarkStart w:id="7" w:name="_Toc45272590"/>
      <w:r w:rsidRPr="006F7CC0">
        <w:rPr>
          <w:rFonts w:cs="Arial"/>
          <w:color w:val="FF0000"/>
          <w:sz w:val="28"/>
          <w:lang w:val="fr-FR"/>
        </w:rPr>
        <w:lastRenderedPageBreak/>
        <w:t xml:space="preserve">Comment </w:t>
      </w:r>
      <w:r w:rsidR="00B5784A" w:rsidRPr="006F7CC0">
        <w:rPr>
          <w:rFonts w:cs="Arial"/>
          <w:color w:val="FF0000"/>
          <w:sz w:val="28"/>
          <w:lang w:val="fr-FR"/>
        </w:rPr>
        <w:t xml:space="preserve">faire </w:t>
      </w:r>
      <w:r w:rsidR="00290B18" w:rsidRPr="006F7CC0">
        <w:rPr>
          <w:rFonts w:cs="Arial"/>
          <w:color w:val="FF0000"/>
          <w:sz w:val="28"/>
          <w:lang w:val="fr-FR"/>
        </w:rPr>
        <w:t>une demande de</w:t>
      </w:r>
      <w:r w:rsidR="00CF0966" w:rsidRPr="006F7CC0">
        <w:rPr>
          <w:rFonts w:cs="Arial"/>
          <w:color w:val="FF0000"/>
          <w:sz w:val="28"/>
          <w:lang w:val="fr-FR"/>
        </w:rPr>
        <w:t xml:space="preserve"> </w:t>
      </w:r>
      <w:r w:rsidR="007D283E" w:rsidRPr="006F7CC0">
        <w:rPr>
          <w:rFonts w:cs="Arial"/>
          <w:color w:val="FF0000"/>
          <w:sz w:val="28"/>
          <w:lang w:val="fr-FR"/>
        </w:rPr>
        <w:t>bon</w:t>
      </w:r>
      <w:r w:rsidRPr="006F7CC0">
        <w:rPr>
          <w:rFonts w:cs="Arial"/>
          <w:color w:val="FF0000"/>
          <w:sz w:val="28"/>
          <w:lang w:val="fr-FR"/>
        </w:rPr>
        <w:t xml:space="preserve"> de garde</w:t>
      </w:r>
      <w:r w:rsidR="00E0204A" w:rsidRPr="006F7CC0">
        <w:rPr>
          <w:rFonts w:cs="Arial"/>
          <w:color w:val="FF0000"/>
          <w:sz w:val="28"/>
          <w:lang w:val="fr-FR"/>
        </w:rPr>
        <w:t> ?</w:t>
      </w:r>
      <w:bookmarkEnd w:id="7"/>
    </w:p>
    <w:p w14:paraId="7DB091A4" w14:textId="20FFF8E1" w:rsidR="006742CA" w:rsidRPr="006F7CC0" w:rsidRDefault="00D86277" w:rsidP="00963784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Avant de demander </w:t>
      </w:r>
      <w:r w:rsidR="00B5784A" w:rsidRPr="006F7CC0">
        <w:rPr>
          <w:rFonts w:cs="Arial"/>
          <w:sz w:val="28"/>
          <w:szCs w:val="28"/>
          <w:lang w:val="fr-FR"/>
        </w:rPr>
        <w:t xml:space="preserve">un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vous devez </w:t>
      </w:r>
      <w:r w:rsidR="00731C53" w:rsidRPr="006F7CC0">
        <w:rPr>
          <w:rFonts w:cs="Arial"/>
          <w:sz w:val="28"/>
          <w:szCs w:val="28"/>
          <w:lang w:val="fr-FR"/>
        </w:rPr>
        <w:t>vous poser plusieurs questions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9D02BF2" w14:textId="23DE6213" w:rsidR="006742CA" w:rsidRPr="00963784" w:rsidRDefault="00731C53" w:rsidP="00963784">
      <w:pPr>
        <w:pStyle w:val="berschrift3"/>
      </w:pPr>
      <w:r w:rsidRPr="00963784">
        <w:t xml:space="preserve">Ma commune </w:t>
      </w:r>
      <w:r w:rsidR="00060E32" w:rsidRPr="00963784">
        <w:t>propose</w:t>
      </w:r>
      <w:r w:rsidRPr="00963784">
        <w:t>-t-elle des bons de garde</w:t>
      </w:r>
      <w:r w:rsidR="00E0204A" w:rsidRPr="00963784">
        <w:t> ?</w:t>
      </w:r>
    </w:p>
    <w:p w14:paraId="4232EE5B" w14:textId="7C9B64C0" w:rsidR="006742CA" w:rsidRPr="006F7CC0" w:rsidRDefault="00731C53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abord</w:t>
      </w:r>
      <w:r w:rsidR="000D0CBD" w:rsidRPr="006F7CC0">
        <w:rPr>
          <w:rFonts w:cs="Arial"/>
          <w:sz w:val="28"/>
          <w:szCs w:val="28"/>
          <w:lang w:val="fr-FR"/>
        </w:rPr>
        <w:t>,</w:t>
      </w:r>
      <w:r w:rsidRPr="006F7CC0">
        <w:rPr>
          <w:rFonts w:cs="Arial"/>
          <w:sz w:val="28"/>
          <w:szCs w:val="28"/>
          <w:lang w:val="fr-FR"/>
        </w:rPr>
        <w:t xml:space="preserve"> vous devez savoir si votre commune </w:t>
      </w:r>
      <w:r w:rsidR="00060E32" w:rsidRPr="006F7CC0">
        <w:rPr>
          <w:rFonts w:cs="Arial"/>
          <w:sz w:val="28"/>
          <w:szCs w:val="28"/>
          <w:lang w:val="fr-FR"/>
        </w:rPr>
        <w:t xml:space="preserve">propose </w:t>
      </w:r>
      <w:r w:rsidRPr="006F7CC0">
        <w:rPr>
          <w:rFonts w:cs="Arial"/>
          <w:sz w:val="28"/>
          <w:szCs w:val="28"/>
          <w:lang w:val="fr-FR"/>
        </w:rPr>
        <w:t>des bons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81CF0E7" w14:textId="48C59DBA" w:rsidR="006742CA" w:rsidRPr="006F7CC0" w:rsidRDefault="000C115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</w:t>
      </w:r>
      <w:r w:rsidR="00B5784A" w:rsidRPr="006F7CC0">
        <w:rPr>
          <w:rFonts w:cs="Arial"/>
          <w:sz w:val="28"/>
          <w:szCs w:val="28"/>
          <w:lang w:val="fr-FR"/>
        </w:rPr>
        <w:t>bons de garde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B5784A" w:rsidRPr="006F7CC0">
        <w:rPr>
          <w:rFonts w:cs="Arial"/>
          <w:sz w:val="28"/>
          <w:szCs w:val="28"/>
          <w:lang w:val="fr-FR"/>
        </w:rPr>
        <w:t xml:space="preserve">existent pas dans toutes les </w:t>
      </w:r>
      <w:r w:rsidRPr="006F7CC0">
        <w:rPr>
          <w:rFonts w:cs="Arial"/>
          <w:sz w:val="28"/>
          <w:szCs w:val="28"/>
          <w:lang w:val="fr-FR"/>
        </w:rPr>
        <w:t>communes</w:t>
      </w:r>
      <w:r w:rsidR="00B5784A" w:rsidRPr="006F7CC0">
        <w:rPr>
          <w:rFonts w:cs="Arial"/>
          <w:sz w:val="28"/>
          <w:szCs w:val="28"/>
          <w:lang w:val="fr-FR"/>
        </w:rPr>
        <w:br/>
        <w:t xml:space="preserve">du </w:t>
      </w:r>
      <w:r w:rsidRPr="006F7CC0">
        <w:rPr>
          <w:rFonts w:cs="Arial"/>
          <w:sz w:val="28"/>
          <w:szCs w:val="28"/>
          <w:lang w:val="fr-FR"/>
        </w:rPr>
        <w:t>canton de Berne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040C4E1" w14:textId="77777777" w:rsidR="00BA18D7" w:rsidRPr="006F7CC0" w:rsidRDefault="00BA18D7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5952837E" w14:textId="241210D5" w:rsidR="006742CA" w:rsidRPr="006F7CC0" w:rsidRDefault="000C1158" w:rsidP="00390E9F">
      <w:pPr>
        <w:spacing w:after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pouvez téléphoner à votre commune</w:t>
      </w:r>
      <w:r w:rsidR="006742CA" w:rsidRPr="006F7CC0">
        <w:rPr>
          <w:rFonts w:cs="Arial"/>
          <w:sz w:val="28"/>
          <w:szCs w:val="28"/>
          <w:lang w:val="fr-FR"/>
        </w:rPr>
        <w:t>.</w:t>
      </w:r>
      <w:r w:rsidRPr="006F7CC0">
        <w:rPr>
          <w:rFonts w:cs="Arial"/>
          <w:sz w:val="28"/>
          <w:szCs w:val="28"/>
          <w:lang w:val="fr-FR"/>
        </w:rPr>
        <w:br/>
        <w:t xml:space="preserve">Ou vous pouvez </w:t>
      </w:r>
      <w:r w:rsidR="00290B18" w:rsidRPr="006F7CC0">
        <w:rPr>
          <w:rFonts w:cs="Arial"/>
          <w:sz w:val="28"/>
          <w:szCs w:val="28"/>
          <w:lang w:val="fr-FR"/>
        </w:rPr>
        <w:t>aller</w:t>
      </w:r>
      <w:r w:rsidR="00B5784A" w:rsidRPr="006F7CC0">
        <w:rPr>
          <w:rFonts w:cs="Arial"/>
          <w:sz w:val="28"/>
          <w:szCs w:val="28"/>
          <w:lang w:val="fr-FR"/>
        </w:rPr>
        <w:t xml:space="preserve"> sur </w:t>
      </w:r>
      <w:r w:rsidRPr="006F7CC0">
        <w:rPr>
          <w:rFonts w:cs="Arial"/>
          <w:sz w:val="28"/>
          <w:szCs w:val="28"/>
          <w:lang w:val="fr-FR"/>
        </w:rPr>
        <w:t>le site internet suivant</w:t>
      </w:r>
      <w:r w:rsidR="00E0204A" w:rsidRPr="006F7CC0">
        <w:rPr>
          <w:rFonts w:cs="Arial"/>
          <w:sz w:val="28"/>
          <w:szCs w:val="28"/>
          <w:lang w:val="fr-FR"/>
        </w:rPr>
        <w:t> :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hyperlink r:id="rId18" w:tooltip="Portail Famille" w:history="1">
        <w:r w:rsidR="00C52BAB" w:rsidRPr="006F7CC0">
          <w:rPr>
            <w:rStyle w:val="Hyperlink"/>
            <w:rFonts w:cs="Arial"/>
            <w:sz w:val="28"/>
            <w:szCs w:val="28"/>
            <w:lang w:val="fr-FR"/>
          </w:rPr>
          <w:t>www.be.ch/bdg</w:t>
        </w:r>
      </w:hyperlink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D8B4DBE" w14:textId="42492C56" w:rsidR="006742CA" w:rsidRDefault="00E35430" w:rsidP="00390E9F">
      <w:pPr>
        <w:spacing w:after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Voici l</w:t>
      </w:r>
      <w:r w:rsidR="000C1158" w:rsidRPr="006F7CC0">
        <w:rPr>
          <w:rFonts w:cs="Arial"/>
          <w:sz w:val="28"/>
          <w:szCs w:val="28"/>
          <w:lang w:val="fr-FR"/>
        </w:rPr>
        <w:t xml:space="preserve">a page </w:t>
      </w:r>
      <w:r w:rsidRPr="006F7CC0">
        <w:rPr>
          <w:rFonts w:cs="Arial"/>
          <w:sz w:val="28"/>
          <w:szCs w:val="28"/>
          <w:lang w:val="fr-FR"/>
        </w:rPr>
        <w:t>qui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ouvre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25FA2C7E" w14:textId="0C36C3E0" w:rsidR="00447037" w:rsidRDefault="00447037" w:rsidP="00390E9F">
      <w:pPr>
        <w:spacing w:after="360" w:line="276" w:lineRule="auto"/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9428610" wp14:editId="0BAC901C">
                <wp:simplePos x="0" y="0"/>
                <wp:positionH relativeFrom="column">
                  <wp:posOffset>181552</wp:posOffset>
                </wp:positionH>
                <wp:positionV relativeFrom="paragraph">
                  <wp:posOffset>305435</wp:posOffset>
                </wp:positionV>
                <wp:extent cx="2122805" cy="1967143"/>
                <wp:effectExtent l="19050" t="0" r="29845" b="1460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805" cy="1967143"/>
                          <a:chOff x="651164" y="-13854"/>
                          <a:chExt cx="2122805" cy="1967143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2008283" y="1703907"/>
                            <a:ext cx="540953" cy="24938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Wolke 22"/>
                        <wps:cNvSpPr/>
                        <wps:spPr>
                          <a:xfrm>
                            <a:off x="651164" y="-13854"/>
                            <a:ext cx="2122805" cy="112077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18523D" w14:textId="77777777" w:rsidR="00CB27AC" w:rsidRPr="008F5C20" w:rsidRDefault="00CB27AC" w:rsidP="006742CA">
                              <w:pPr>
                                <w:rPr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Cliquez ici pour ouvrir le tableau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Gerade Verbindung mit Pfeil 23"/>
                        <wps:cNvCnPr/>
                        <wps:spPr>
                          <a:xfrm>
                            <a:off x="1470411" y="1185740"/>
                            <a:ext cx="421005" cy="47688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28610" id="Gruppieren 8" o:spid="_x0000_s1026" style="position:absolute;margin-left:14.3pt;margin-top:24.05pt;width:167.15pt;height:154.9pt;z-index:251619328;mso-width-relative:margin;mso-height-relative:margin" coordorigin="6511,-138" coordsize="21228,19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">
                <v:oval id="Ellipse 5" o:spid="_x0000_s1027" style="position:absolute;left:20082;top:17039;width:5410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" filled="f" strokecolor="red" strokeweight="1.5pt"/>
                <v:shape id="Wolke 22" o:spid="_x0000_s1028" style="position:absolute;left:6511;top:-138;width:21228;height:11207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0609,679133;106140,658455;340435,905415;285989,915300;809713,1014146;776888,969003;1416530,901575;1403410,951102;1677065,595515;1836816,780651;2053912,398342;1982759,467768;1883203,140771;1886938,173564;1428864,102530;1465325,60709;1087987,122455;1105628,86393;687946,134701;751827,169673;202797,409628;191642,372813" o:connectangles="0,0,0,0,0,0,0,0,0,0,0,0,0,0,0,0,0,0,0,0,0,0" textboxrect="0,0,43200,43200"/>
                  <v:textbox>
                    <w:txbxContent>
                      <w:p w14:paraId="5A18523D" w14:textId="77777777" w:rsidR="00CB27AC" w:rsidRPr="008F5C20" w:rsidRDefault="00CB27AC" w:rsidP="006742CA">
                        <w:pPr>
                          <w:rPr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b/>
                            <w:color w:val="000000" w:themeColor="text1"/>
                            <w:lang w:val="fr-CH"/>
                          </w:rPr>
                          <w:t>Cliquez ici pour ouvrir le tableau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.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3" o:spid="_x0000_s1029" type="#_x0000_t32" style="position:absolute;left:14704;top:11857;width:4210;height:47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" strokecolor="red" strokeweight="6pt">
                  <v:stroke endarrow="block"/>
                </v:shape>
              </v:group>
            </w:pict>
          </mc:Fallback>
        </mc:AlternateContent>
      </w:r>
    </w:p>
    <w:p w14:paraId="2AB741E0" w14:textId="771F58B8" w:rsidR="00447037" w:rsidRPr="006F7CC0" w:rsidRDefault="00447037" w:rsidP="00390E9F">
      <w:pPr>
        <w:spacing w:after="360" w:line="276" w:lineRule="auto"/>
        <w:rPr>
          <w:rFonts w:cs="Arial"/>
          <w:sz w:val="28"/>
          <w:szCs w:val="28"/>
          <w:lang w:val="fr-FR"/>
        </w:rPr>
      </w:pPr>
    </w:p>
    <w:p w14:paraId="74324B1C" w14:textId="48EFC182" w:rsidR="006742CA" w:rsidRPr="006F7CC0" w:rsidRDefault="00447037" w:rsidP="006742CA">
      <w:pPr>
        <w:spacing w:after="360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w:drawing>
          <wp:inline distT="0" distB="0" distL="0" distR="0" wp14:anchorId="4B4C0899" wp14:editId="30DF7763">
            <wp:extent cx="6017408" cy="2348345"/>
            <wp:effectExtent l="0" t="0" r="2540" b="0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4187" cy="235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6F7CC0">
        <w:rPr>
          <w:rFonts w:cs="Arial"/>
          <w:color w:val="0070C0"/>
          <w:sz w:val="28"/>
          <w:szCs w:val="28"/>
          <w:lang w:val="fr-FR"/>
        </w:rPr>
        <w:t xml:space="preserve"> </w:t>
      </w:r>
    </w:p>
    <w:p w14:paraId="32BE818E" w14:textId="77777777" w:rsidR="00447037" w:rsidRDefault="00447037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48787040" w14:textId="388AF184" w:rsidR="006742CA" w:rsidRPr="006F7CC0" w:rsidRDefault="00731C53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Cliquez sur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proofErr w:type="gramStart"/>
      <w:r w:rsidR="00447037">
        <w:rPr>
          <w:rFonts w:cs="Arial"/>
          <w:sz w:val="28"/>
          <w:szCs w:val="28"/>
          <w:lang w:val="fr-FR"/>
        </w:rPr>
        <w:t>liste</w:t>
      </w:r>
      <w:r w:rsidR="00E0204A" w:rsidRPr="006F7CC0">
        <w:rPr>
          <w:rFonts w:cs="Arial"/>
          <w:sz w:val="28"/>
          <w:szCs w:val="28"/>
          <w:lang w:val="fr-FR"/>
        </w:rPr>
        <w:t>»</w:t>
      </w:r>
      <w:proofErr w:type="gramEnd"/>
      <w:r w:rsidR="006742CA" w:rsidRPr="006F7CC0">
        <w:rPr>
          <w:rFonts w:cs="Arial"/>
          <w:sz w:val="28"/>
          <w:szCs w:val="28"/>
          <w:lang w:val="fr-FR"/>
        </w:rPr>
        <w:t xml:space="preserve">. </w:t>
      </w:r>
      <w:r w:rsidRPr="006F7CC0">
        <w:rPr>
          <w:rFonts w:cs="Arial"/>
          <w:sz w:val="28"/>
          <w:szCs w:val="28"/>
          <w:lang w:val="fr-FR"/>
        </w:rPr>
        <w:br/>
        <w:t>Un tableau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ouvre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4F77237C" w14:textId="785269D7" w:rsidR="006742CA" w:rsidRPr="006F7CC0" w:rsidRDefault="00731C53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voyez la liste des communes qui </w:t>
      </w:r>
      <w:r w:rsidR="00B5784A" w:rsidRPr="006F7CC0">
        <w:rPr>
          <w:rFonts w:cs="Arial"/>
          <w:sz w:val="28"/>
          <w:szCs w:val="28"/>
          <w:lang w:val="fr-FR"/>
        </w:rPr>
        <w:t xml:space="preserve">proposent </w:t>
      </w:r>
      <w:r w:rsidRPr="006F7CC0">
        <w:rPr>
          <w:rFonts w:cs="Arial"/>
          <w:sz w:val="28"/>
          <w:szCs w:val="28"/>
          <w:lang w:val="fr-FR"/>
        </w:rPr>
        <w:t>des bons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  <w:r w:rsidR="000C1158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Vous voyez aussi </w:t>
      </w:r>
      <w:r w:rsidR="001F3BDE" w:rsidRPr="006F7CC0">
        <w:rPr>
          <w:rFonts w:cs="Arial"/>
          <w:sz w:val="28"/>
          <w:szCs w:val="28"/>
          <w:lang w:val="fr-FR"/>
        </w:rPr>
        <w:t>depuis</w:t>
      </w:r>
      <w:r w:rsidR="000C1158" w:rsidRPr="006F7CC0">
        <w:rPr>
          <w:rFonts w:cs="Arial"/>
          <w:sz w:val="28"/>
          <w:szCs w:val="28"/>
          <w:lang w:val="fr-FR"/>
        </w:rPr>
        <w:t xml:space="preserve"> quand </w:t>
      </w:r>
      <w:r w:rsidR="00060E32" w:rsidRPr="006F7CC0">
        <w:rPr>
          <w:rFonts w:cs="Arial"/>
          <w:sz w:val="28"/>
          <w:szCs w:val="28"/>
          <w:lang w:val="fr-FR"/>
        </w:rPr>
        <w:t>c</w:t>
      </w:r>
      <w:r w:rsidRPr="006F7CC0">
        <w:rPr>
          <w:rFonts w:cs="Arial"/>
          <w:sz w:val="28"/>
          <w:szCs w:val="28"/>
          <w:lang w:val="fr-FR"/>
        </w:rPr>
        <w:t>es commun</w:t>
      </w:r>
      <w:r w:rsidR="000C1158" w:rsidRPr="006F7CC0">
        <w:rPr>
          <w:rFonts w:cs="Arial"/>
          <w:sz w:val="28"/>
          <w:szCs w:val="28"/>
          <w:lang w:val="fr-FR"/>
        </w:rPr>
        <w:t>es donnent des bons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AEF7B28" w14:textId="77777777" w:rsidR="00447037" w:rsidRDefault="00447037" w:rsidP="00C52BAB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</w:p>
    <w:p w14:paraId="443DF91E" w14:textId="77777777" w:rsidR="00447037" w:rsidRDefault="00447037" w:rsidP="00C52BAB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</w:p>
    <w:p w14:paraId="19C1BF70" w14:textId="5A6A433C" w:rsidR="000C1158" w:rsidRDefault="004B45C4" w:rsidP="00C52BAB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C6640B" wp14:editId="31049913">
                <wp:simplePos x="0" y="0"/>
                <wp:positionH relativeFrom="column">
                  <wp:posOffset>174856</wp:posOffset>
                </wp:positionH>
                <wp:positionV relativeFrom="paragraph">
                  <wp:posOffset>86764</wp:posOffset>
                </wp:positionV>
                <wp:extent cx="5934825" cy="4605422"/>
                <wp:effectExtent l="0" t="0" r="46990" b="4318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825" cy="4605422"/>
                          <a:chOff x="446351" y="-1025237"/>
                          <a:chExt cx="5934900" cy="4605675"/>
                        </a:xfrm>
                      </wpg:grpSpPr>
                      <wps:wsp>
                        <wps:cNvPr id="193" name="Ellipse 193"/>
                        <wps:cNvSpPr/>
                        <wps:spPr>
                          <a:xfrm>
                            <a:off x="446351" y="1877692"/>
                            <a:ext cx="284012" cy="30457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Gerade Verbindung mit Pfeil 194"/>
                        <wps:cNvCnPr/>
                        <wps:spPr>
                          <a:xfrm flipH="1">
                            <a:off x="1312271" y="436498"/>
                            <a:ext cx="498769" cy="976799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Wolke 195"/>
                        <wps:cNvSpPr/>
                        <wps:spPr>
                          <a:xfrm>
                            <a:off x="997528" y="-1025237"/>
                            <a:ext cx="2115820" cy="1263650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6653C0" w14:textId="2EE95AAD" w:rsidR="00CB27AC" w:rsidRPr="008F5C20" w:rsidRDefault="00CB27AC" w:rsidP="006742CA">
                              <w:pPr>
                                <w:jc w:val="center"/>
                                <w:rPr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Dans quelles 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communes</w:t>
                              </w:r>
                              <w:r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existe-t-il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des bons</w:t>
                              </w:r>
                              <w:r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de garde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7" name="Gruppieren 17"/>
                        <wpg:cNvGrpSpPr/>
                        <wpg:grpSpPr>
                          <a:xfrm>
                            <a:off x="2669901" y="2316788"/>
                            <a:ext cx="3711350" cy="1263650"/>
                            <a:chOff x="-1194733" y="1022826"/>
                            <a:chExt cx="3711350" cy="1263650"/>
                          </a:xfrm>
                        </wpg:grpSpPr>
                        <wps:wsp>
                          <wps:cNvPr id="197" name="Gerade Verbindung mit Pfeil 197"/>
                          <wps:cNvCnPr/>
                          <wps:spPr>
                            <a:xfrm flipH="1" flipV="1">
                              <a:off x="-231697" y="1816130"/>
                              <a:ext cx="451568" cy="1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Wolke 198"/>
                          <wps:cNvSpPr/>
                          <wps:spPr>
                            <a:xfrm>
                              <a:off x="400797" y="1022826"/>
                              <a:ext cx="2115820" cy="1263650"/>
                            </a:xfrm>
                            <a:prstGeom prst="cloud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EFB0AE" w14:textId="77777777" w:rsidR="00CB27AC" w:rsidRPr="008F5C20" w:rsidRDefault="00CB27AC" w:rsidP="006742CA">
                                <w:pPr>
                                  <w:jc w:val="center"/>
                                  <w:rPr>
                                    <w:color w:val="000000" w:themeColor="text1"/>
                                    <w:lang w:val="fr-CH"/>
                                  </w:rPr>
                                </w:pPr>
                                <w:r w:rsidRPr="008F5C20">
                                  <w:rPr>
                                    <w:b/>
                                    <w:color w:val="000000" w:themeColor="text1"/>
                                    <w:lang w:val="fr-CH"/>
                                  </w:rPr>
                                  <w:t xml:space="preserve">Depuis quand </w:t>
                                </w:r>
                                <w:r w:rsidRPr="008F5C20">
                                  <w:rPr>
                                    <w:color w:val="000000" w:themeColor="text1"/>
                                    <w:lang w:val="fr-CH"/>
                                  </w:rPr>
                                  <w:t>la commune donne-t-elle des bons 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9" name="Ellipse 199"/>
                          <wps:cNvSpPr/>
                          <wps:spPr>
                            <a:xfrm>
                              <a:off x="-1194733" y="1580450"/>
                              <a:ext cx="907618" cy="33464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6640B" id="Gruppieren 18" o:spid="_x0000_s1030" style="position:absolute;margin-left:13.75pt;margin-top:6.85pt;width:467.3pt;height:362.65pt;z-index:251664384;mso-width-relative:margin;mso-height-relative:margin" coordorigin="4463,-10252" coordsize="59349,46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">
                <v:oval id="Ellipse 193" o:spid="_x0000_s1031" style="position:absolute;left:4463;top:18776;width:2840;height:3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" filled="f" strokecolor="red" strokeweight="1.5pt"/>
                <v:shape id="Gerade Verbindung mit Pfeil 194" o:spid="_x0000_s1032" type="#_x0000_t32" style="position:absolute;left:13122;top:4364;width:4988;height:97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" strokecolor="red" strokeweight="6pt">
                  <v:stroke endarrow="block"/>
                </v:shape>
                <v:shape id="Wolke 195" o:spid="_x0000_s1033" style="position:absolute;left:9975;top:-10252;width:21158;height:1263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29851,765708;105791,742394;339315,1020836;285048,1031981;807048,1143428;774331,1092531;1411869,1016507;1398792,1072347;1671547,671431;1830772,880167;2047154,449122;1976235,527398;1877007,158717;1880729,195690;1424162,115601;1460504,68448;1084407,138065;1101990,97406;685682,151872;749353,191303;202129,461847;191012,420339" o:connectangles="0,0,0,0,0,0,0,0,0,0,0,0,0,0,0,0,0,0,0,0,0,0" textboxrect="0,0,43200,43200"/>
                  <v:textbox>
                    <w:txbxContent>
                      <w:p w14:paraId="126653C0" w14:textId="2EE95AAD" w:rsidR="00CB27AC" w:rsidRPr="008F5C20" w:rsidRDefault="00CB27AC" w:rsidP="006742CA">
                        <w:pPr>
                          <w:jc w:val="center"/>
                          <w:rPr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Dans quelles 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communes</w:t>
                        </w:r>
                        <w:r>
                          <w:rPr>
                            <w:color w:val="000000" w:themeColor="text1"/>
                            <w:lang w:val="fr-CH"/>
                          </w:rPr>
                          <w:t xml:space="preserve"> existe-t-il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des bons</w:t>
                        </w:r>
                        <w:r>
                          <w:rPr>
                            <w:color w:val="000000" w:themeColor="text1"/>
                            <w:lang w:val="fr-CH"/>
                          </w:rPr>
                          <w:t xml:space="preserve"> de garde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 ?</w:t>
                        </w:r>
                      </w:p>
                    </w:txbxContent>
                  </v:textbox>
                </v:shape>
                <v:group id="Gruppieren 17" o:spid="_x0000_s1034" style="position:absolute;left:26699;top:23167;width:37113;height:12637" coordorigin="-11947,10228" coordsize="37113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Gerade Verbindung mit Pfeil 197" o:spid="_x0000_s1035" type="#_x0000_t32" style="position:absolute;left:-2316;top:18161;width:4514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" strokecolor="red" strokeweight="6pt">
                    <v:stroke endarrow="block"/>
                  </v:shape>
                  <v:shape id="Wolke 198" o:spid="_x0000_s1036" style="position:absolute;left:4007;top:10228;width:21159;height:1263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  <v:stroke joinstyle="miter"/>
                    <v:formulas/>
                    <v:path arrowok="t" o:connecttype="custom" o:connectlocs="229851,765708;105791,742394;339315,1020836;285048,1031981;807048,1143428;774331,1092531;1411869,1016507;1398792,1072347;1671547,671431;1830772,880167;2047154,449122;1976235,527398;1877007,158717;1880729,195690;1424162,115601;1460504,68448;1084407,138065;1101990,97406;685682,151872;749353,191303;202129,461847;191012,420339" o:connectangles="0,0,0,0,0,0,0,0,0,0,0,0,0,0,0,0,0,0,0,0,0,0" textboxrect="0,0,43200,43200"/>
                    <v:textbox>
                      <w:txbxContent>
                        <w:p w14:paraId="18EFB0AE" w14:textId="77777777" w:rsidR="00CB27AC" w:rsidRPr="008F5C20" w:rsidRDefault="00CB27AC" w:rsidP="006742CA">
                          <w:pPr>
                            <w:jc w:val="center"/>
                            <w:rPr>
                              <w:color w:val="000000" w:themeColor="text1"/>
                              <w:lang w:val="fr-CH"/>
                            </w:rPr>
                          </w:pPr>
                          <w:r w:rsidRPr="008F5C20">
                            <w:rPr>
                              <w:b/>
                              <w:color w:val="000000" w:themeColor="text1"/>
                              <w:lang w:val="fr-CH"/>
                            </w:rPr>
                            <w:t xml:space="preserve">Depuis quand </w:t>
                          </w:r>
                          <w:r w:rsidRPr="008F5C20">
                            <w:rPr>
                              <w:color w:val="000000" w:themeColor="text1"/>
                              <w:lang w:val="fr-CH"/>
                            </w:rPr>
                            <w:t>la commune donne-t-elle des bons ?</w:t>
                          </w:r>
                        </w:p>
                      </w:txbxContent>
                    </v:textbox>
                  </v:shape>
                  <v:oval id="Ellipse 199" o:spid="_x0000_s1037" style="position:absolute;left:-11947;top:15804;width:9076;height:3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" filled="f" strokecolor="red" strokeweight="1.5pt"/>
                </v:group>
              </v:group>
            </w:pict>
          </mc:Fallback>
        </mc:AlternateContent>
      </w:r>
      <w:r w:rsidR="000C1158" w:rsidRPr="006F7CC0">
        <w:rPr>
          <w:rFonts w:cs="Arial"/>
          <w:i/>
          <w:sz w:val="28"/>
          <w:szCs w:val="28"/>
          <w:lang w:val="fr-FR"/>
        </w:rPr>
        <w:t>Exemple</w:t>
      </w:r>
      <w:r w:rsidR="00E0204A" w:rsidRPr="006F7CC0">
        <w:rPr>
          <w:rFonts w:cs="Arial"/>
          <w:i/>
          <w:sz w:val="28"/>
          <w:szCs w:val="28"/>
          <w:lang w:val="fr-FR"/>
        </w:rPr>
        <w:t> :</w:t>
      </w:r>
    </w:p>
    <w:p w14:paraId="1170F926" w14:textId="77777777" w:rsidR="004B45C4" w:rsidRPr="006F7CC0" w:rsidRDefault="004B45C4" w:rsidP="00C52BAB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</w:p>
    <w:p w14:paraId="38D9DF8A" w14:textId="25068384" w:rsidR="006742CA" w:rsidRPr="006F7CC0" w:rsidRDefault="00C634EC" w:rsidP="006742CA">
      <w:pPr>
        <w:spacing w:before="240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61AAA4" wp14:editId="1AD525F5">
                <wp:simplePos x="0" y="0"/>
                <wp:positionH relativeFrom="column">
                  <wp:posOffset>216420</wp:posOffset>
                </wp:positionH>
                <wp:positionV relativeFrom="paragraph">
                  <wp:posOffset>1895302</wp:posOffset>
                </wp:positionV>
                <wp:extent cx="2895600" cy="331203"/>
                <wp:effectExtent l="0" t="0" r="19050" b="12065"/>
                <wp:wrapNone/>
                <wp:docPr id="252" name="Ellips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3120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A83EC2" id="Ellipse 252" o:spid="_x0000_s1026" style="position:absolute;margin-left:17.05pt;margin-top:149.25pt;width:228pt;height:26.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" filled="f" strokecolor="red" strokeweight="1.5pt"/>
            </w:pict>
          </mc:Fallback>
        </mc:AlternateContent>
      </w:r>
      <w:r w:rsidR="004B45C4">
        <w:rPr>
          <w:noProof/>
          <w:lang w:eastAsia="de-CH"/>
        </w:rPr>
        <w:drawing>
          <wp:inline distT="0" distB="0" distL="0" distR="0" wp14:anchorId="28F7D939" wp14:editId="05F022FE">
            <wp:extent cx="6336030" cy="4142105"/>
            <wp:effectExtent l="0" t="0" r="7620" b="0"/>
            <wp:docPr id="239" name="Grafi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19617F49" w14:textId="77777777" w:rsidR="000C1158" w:rsidRPr="006F7CC0" w:rsidRDefault="000C1158" w:rsidP="006742CA">
      <w:pPr>
        <w:spacing w:before="360"/>
        <w:rPr>
          <w:rFonts w:cs="Arial"/>
          <w:sz w:val="28"/>
          <w:szCs w:val="28"/>
          <w:lang w:val="fr-FR"/>
        </w:rPr>
      </w:pPr>
    </w:p>
    <w:p w14:paraId="417DB56B" w14:textId="7B802CF8" w:rsidR="006742CA" w:rsidRPr="006F7CC0" w:rsidRDefault="0099161E" w:rsidP="004B45C4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votre commune </w:t>
      </w:r>
      <w:r w:rsidRPr="006F7CC0">
        <w:rPr>
          <w:rFonts w:cs="Arial"/>
          <w:sz w:val="28"/>
          <w:szCs w:val="28"/>
          <w:u w:val="single"/>
          <w:lang w:val="fr-FR"/>
        </w:rPr>
        <w:t xml:space="preserve">ne </w:t>
      </w:r>
      <w:r w:rsidR="00CF0966" w:rsidRPr="006F7CC0">
        <w:rPr>
          <w:rFonts w:cs="Arial"/>
          <w:sz w:val="28"/>
          <w:szCs w:val="28"/>
          <w:u w:val="single"/>
          <w:lang w:val="fr-FR"/>
        </w:rPr>
        <w:t xml:space="preserve">se trouve </w:t>
      </w:r>
      <w:r w:rsidRPr="006F7CC0">
        <w:rPr>
          <w:rFonts w:cs="Arial"/>
          <w:sz w:val="28"/>
          <w:szCs w:val="28"/>
          <w:u w:val="single"/>
          <w:lang w:val="fr-FR"/>
        </w:rPr>
        <w:t>pas dans le tableau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="00290B18" w:rsidRPr="006F7CC0">
        <w:rPr>
          <w:rFonts w:cs="Arial"/>
          <w:sz w:val="28"/>
          <w:szCs w:val="28"/>
          <w:lang w:val="fr-FR"/>
        </w:rPr>
        <w:t>cela veut dire qu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290B18" w:rsidRPr="006F7CC0">
        <w:rPr>
          <w:rFonts w:cs="Arial"/>
          <w:sz w:val="28"/>
          <w:szCs w:val="28"/>
          <w:lang w:val="fr-FR"/>
        </w:rPr>
        <w:t xml:space="preserve">elle ne propose pas de </w:t>
      </w:r>
      <w:r w:rsidRPr="006F7CC0">
        <w:rPr>
          <w:rFonts w:cs="Arial"/>
          <w:sz w:val="28"/>
          <w:szCs w:val="28"/>
          <w:lang w:val="fr-FR"/>
        </w:rPr>
        <w:t>bon</w:t>
      </w:r>
      <w:r w:rsidR="00CF0966" w:rsidRPr="006F7CC0">
        <w:rPr>
          <w:rFonts w:cs="Arial"/>
          <w:sz w:val="28"/>
          <w:szCs w:val="28"/>
          <w:lang w:val="fr-FR"/>
        </w:rPr>
        <w:t>s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7F9836BB" w14:textId="6DF03801" w:rsidR="00290B18" w:rsidRPr="006F7CC0" w:rsidRDefault="00290B1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Mais elle propose peut-être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autres aides.</w:t>
      </w:r>
    </w:p>
    <w:p w14:paraId="0EA5B41F" w14:textId="3A1C80DC" w:rsidR="006742CA" w:rsidRPr="006F7CC0" w:rsidRDefault="0099161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Renseignez-vous </w:t>
      </w:r>
      <w:r w:rsidR="00BA18D7" w:rsidRPr="006F7CC0">
        <w:rPr>
          <w:rFonts w:cs="Arial"/>
          <w:sz w:val="28"/>
          <w:szCs w:val="28"/>
          <w:lang w:val="fr-FR"/>
        </w:rPr>
        <w:t>au secrétariat</w:t>
      </w:r>
      <w:r w:rsidRPr="006F7CC0">
        <w:rPr>
          <w:rFonts w:cs="Arial"/>
          <w:sz w:val="28"/>
          <w:szCs w:val="28"/>
          <w:lang w:val="fr-FR"/>
        </w:rPr>
        <w:t xml:space="preserve"> de votre commune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5FBD278" w14:textId="44803043" w:rsidR="006742CA" w:rsidRPr="006F7CC0" w:rsidRDefault="006742CA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28C60AD4" w14:textId="145776EC" w:rsidR="006742CA" w:rsidRPr="006F7CC0" w:rsidRDefault="0099161E" w:rsidP="00390E9F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Important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509A3A8F" w14:textId="1E3AC35A" w:rsidR="006742CA" w:rsidRPr="006F7CC0" w:rsidRDefault="00E86451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commune a peut-être un nombre </w:t>
      </w:r>
      <w:r w:rsidR="00BA18D7" w:rsidRPr="006F7CC0">
        <w:rPr>
          <w:rFonts w:cs="Arial"/>
          <w:sz w:val="28"/>
          <w:szCs w:val="28"/>
          <w:lang w:val="fr-FR"/>
        </w:rPr>
        <w:t xml:space="preserve">limité </w:t>
      </w:r>
      <w:r w:rsidRPr="006F7CC0">
        <w:rPr>
          <w:rFonts w:cs="Arial"/>
          <w:sz w:val="28"/>
          <w:szCs w:val="28"/>
          <w:lang w:val="fr-FR"/>
        </w:rPr>
        <w:t>de</w:t>
      </w:r>
      <w:r w:rsidR="0099161E" w:rsidRPr="006F7CC0">
        <w:rPr>
          <w:rFonts w:cs="Arial"/>
          <w:sz w:val="28"/>
          <w:szCs w:val="28"/>
          <w:lang w:val="fr-FR"/>
        </w:rPr>
        <w:t xml:space="preserve"> </w:t>
      </w:r>
      <w:r w:rsidR="000D0CBD" w:rsidRPr="006F7CC0">
        <w:rPr>
          <w:rFonts w:cs="Arial"/>
          <w:sz w:val="28"/>
          <w:szCs w:val="28"/>
          <w:lang w:val="fr-FR"/>
        </w:rPr>
        <w:br/>
      </w:r>
      <w:r w:rsidR="0099161E" w:rsidRPr="006F7CC0">
        <w:rPr>
          <w:rFonts w:cs="Arial"/>
          <w:sz w:val="28"/>
          <w:szCs w:val="28"/>
          <w:lang w:val="fr-FR"/>
        </w:rPr>
        <w:t xml:space="preserve">bons </w:t>
      </w:r>
      <w:r w:rsidR="00BE537E" w:rsidRPr="006F7CC0">
        <w:rPr>
          <w:rFonts w:cs="Arial"/>
          <w:sz w:val="28"/>
          <w:szCs w:val="28"/>
          <w:lang w:val="fr-FR"/>
        </w:rPr>
        <w:t>de garde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47C56E18" w14:textId="3DB79C68" w:rsidR="006742CA" w:rsidRPr="006F7CC0" w:rsidRDefault="00290B1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On appelle cela</w:t>
      </w:r>
      <w:r w:rsidR="0099161E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 xml:space="preserve">le </w:t>
      </w:r>
      <w:r w:rsidR="0099161E" w:rsidRPr="006F7CC0">
        <w:rPr>
          <w:rFonts w:cs="Arial"/>
          <w:sz w:val="28"/>
          <w:szCs w:val="28"/>
          <w:lang w:val="fr-FR"/>
        </w:rPr>
        <w:t>contingentement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C1D6901" w14:textId="032606B7" w:rsidR="006742CA" w:rsidRPr="006F7CC0" w:rsidRDefault="00E86451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Ou alors </w:t>
      </w:r>
      <w:r w:rsidR="0099161E" w:rsidRPr="006F7CC0">
        <w:rPr>
          <w:rFonts w:cs="Arial"/>
          <w:sz w:val="28"/>
          <w:szCs w:val="28"/>
          <w:lang w:val="fr-FR"/>
        </w:rPr>
        <w:t xml:space="preserve">votre commune </w:t>
      </w:r>
      <w:r w:rsidR="00BE537E" w:rsidRPr="006F7CC0">
        <w:rPr>
          <w:rFonts w:cs="Arial"/>
          <w:sz w:val="28"/>
          <w:szCs w:val="28"/>
          <w:lang w:val="fr-FR"/>
        </w:rPr>
        <w:t xml:space="preserve">propose </w:t>
      </w:r>
      <w:r w:rsidR="0099161E" w:rsidRPr="006F7CC0">
        <w:rPr>
          <w:rFonts w:cs="Arial"/>
          <w:sz w:val="28"/>
          <w:szCs w:val="28"/>
          <w:lang w:val="fr-FR"/>
        </w:rPr>
        <w:t xml:space="preserve">des bons </w:t>
      </w:r>
      <w:r w:rsidRPr="006F7CC0">
        <w:rPr>
          <w:rFonts w:cs="Arial"/>
          <w:sz w:val="28"/>
          <w:szCs w:val="28"/>
          <w:lang w:val="fr-FR"/>
        </w:rPr>
        <w:t>de garde</w:t>
      </w:r>
      <w:r w:rsidR="000D0CBD" w:rsidRPr="006F7CC0">
        <w:rPr>
          <w:rFonts w:cs="Arial"/>
          <w:sz w:val="28"/>
          <w:szCs w:val="28"/>
          <w:lang w:val="fr-FR"/>
        </w:rPr>
        <w:br/>
      </w:r>
      <w:r w:rsidR="0099161E" w:rsidRPr="006F7CC0">
        <w:rPr>
          <w:rFonts w:cs="Arial"/>
          <w:sz w:val="28"/>
          <w:szCs w:val="28"/>
          <w:lang w:val="fr-FR"/>
        </w:rPr>
        <w:t xml:space="preserve">seulement pour les enfants </w:t>
      </w:r>
      <w:r w:rsidR="00CF0966" w:rsidRPr="006F7CC0">
        <w:rPr>
          <w:rFonts w:cs="Arial"/>
          <w:sz w:val="28"/>
          <w:szCs w:val="28"/>
          <w:lang w:val="fr-FR"/>
        </w:rPr>
        <w:t>qui ne vont pas encore à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>école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F5246D9" w14:textId="5F7E286B" w:rsidR="006742CA" w:rsidRDefault="00CF096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Posez la question</w:t>
      </w:r>
      <w:r w:rsidR="0099161E" w:rsidRPr="006F7CC0">
        <w:rPr>
          <w:rFonts w:cs="Arial"/>
          <w:sz w:val="28"/>
          <w:szCs w:val="28"/>
          <w:lang w:val="fr-FR"/>
        </w:rPr>
        <w:t xml:space="preserve"> directement </w:t>
      </w:r>
      <w:r w:rsidRPr="006F7CC0">
        <w:rPr>
          <w:rFonts w:cs="Arial"/>
          <w:sz w:val="28"/>
          <w:szCs w:val="28"/>
          <w:lang w:val="fr-FR"/>
        </w:rPr>
        <w:t>à</w:t>
      </w:r>
      <w:r w:rsidR="0099161E" w:rsidRPr="006F7CC0">
        <w:rPr>
          <w:rFonts w:cs="Arial"/>
          <w:sz w:val="28"/>
          <w:szCs w:val="28"/>
          <w:lang w:val="fr-FR"/>
        </w:rPr>
        <w:t xml:space="preserve"> votre commune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5E178A7" w14:textId="77777777" w:rsidR="004B45C4" w:rsidRPr="006F7CC0" w:rsidRDefault="004B45C4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6274B37E" w14:textId="0C28E665" w:rsidR="006742CA" w:rsidRPr="00CA608B" w:rsidRDefault="00E77468" w:rsidP="00963784">
      <w:pPr>
        <w:pStyle w:val="berschrift3"/>
      </w:pPr>
      <w:r w:rsidRPr="00CA608B">
        <w:lastRenderedPageBreak/>
        <w:t xml:space="preserve">Comment </w:t>
      </w:r>
      <w:r w:rsidR="00BE537E" w:rsidRPr="00CA608B">
        <w:t xml:space="preserve">trouver </w:t>
      </w:r>
      <w:r w:rsidR="0099161E" w:rsidRPr="00CA608B">
        <w:t>une garderie ou des parents de jour</w:t>
      </w:r>
      <w:r w:rsidR="00E0204A" w:rsidRPr="00CA608B">
        <w:t> ?</w:t>
      </w:r>
    </w:p>
    <w:p w14:paraId="3216DF9C" w14:textId="0571AF58" w:rsidR="006742CA" w:rsidRPr="006F7CC0" w:rsidRDefault="00BE537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</w:t>
      </w:r>
      <w:r w:rsidR="00370D72" w:rsidRPr="006F7CC0">
        <w:rPr>
          <w:rFonts w:cs="Arial"/>
          <w:sz w:val="28"/>
          <w:szCs w:val="28"/>
          <w:lang w:val="fr-FR"/>
        </w:rPr>
        <w:t>avez vu</w:t>
      </w:r>
      <w:r w:rsidRPr="006F7CC0">
        <w:rPr>
          <w:rFonts w:cs="Arial"/>
          <w:sz w:val="28"/>
          <w:szCs w:val="28"/>
          <w:lang w:val="fr-FR"/>
        </w:rPr>
        <w:t xml:space="preserve"> que</w:t>
      </w:r>
      <w:r w:rsidR="0099161E" w:rsidRPr="006F7CC0">
        <w:rPr>
          <w:rFonts w:cs="Arial"/>
          <w:sz w:val="28"/>
          <w:szCs w:val="28"/>
          <w:lang w:val="fr-FR"/>
        </w:rPr>
        <w:t xml:space="preserve"> votre commune </w:t>
      </w:r>
      <w:r w:rsidRPr="006F7CC0">
        <w:rPr>
          <w:rFonts w:cs="Arial"/>
          <w:sz w:val="28"/>
          <w:szCs w:val="28"/>
          <w:lang w:val="fr-FR"/>
        </w:rPr>
        <w:t xml:space="preserve">propose </w:t>
      </w:r>
      <w:r w:rsidR="0099161E" w:rsidRPr="006F7CC0">
        <w:rPr>
          <w:rFonts w:cs="Arial"/>
          <w:sz w:val="28"/>
          <w:szCs w:val="28"/>
          <w:lang w:val="fr-FR"/>
        </w:rPr>
        <w:t>des bons de garde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328D40A9" w14:textId="75606FD9" w:rsidR="006742CA" w:rsidRPr="006F7CC0" w:rsidRDefault="00BE537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</w:t>
      </w:r>
      <w:r w:rsidR="0099161E" w:rsidRPr="006F7CC0">
        <w:rPr>
          <w:rFonts w:cs="Arial"/>
          <w:sz w:val="28"/>
          <w:szCs w:val="28"/>
          <w:lang w:val="fr-FR"/>
        </w:rPr>
        <w:t xml:space="preserve">ous pouvez </w:t>
      </w:r>
      <w:r w:rsidRPr="006F7CC0">
        <w:rPr>
          <w:rFonts w:cs="Arial"/>
          <w:sz w:val="28"/>
          <w:szCs w:val="28"/>
          <w:lang w:val="fr-FR"/>
        </w:rPr>
        <w:t xml:space="preserve">donc </w:t>
      </w:r>
      <w:r w:rsidR="0099161E" w:rsidRPr="006F7CC0">
        <w:rPr>
          <w:rFonts w:cs="Arial"/>
          <w:sz w:val="28"/>
          <w:szCs w:val="28"/>
          <w:lang w:val="fr-FR"/>
        </w:rPr>
        <w:t>chercher une garderie ou des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FF656D4" w14:textId="4EA4C45A" w:rsidR="006742CA" w:rsidRPr="006F7CC0" w:rsidRDefault="00077B13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Les bons de garde ne sont pas acceptés dans toutes l</w:t>
      </w:r>
      <w:r w:rsidR="0099161E" w:rsidRPr="006F7CC0">
        <w:rPr>
          <w:rFonts w:cs="Arial"/>
          <w:sz w:val="28"/>
          <w:szCs w:val="28"/>
          <w:lang w:val="fr-FR"/>
        </w:rPr>
        <w:t>es garderies</w:t>
      </w:r>
      <w:r w:rsidRPr="006F7CC0">
        <w:rPr>
          <w:rFonts w:cs="Arial"/>
          <w:sz w:val="28"/>
          <w:szCs w:val="28"/>
          <w:lang w:val="fr-FR"/>
        </w:rPr>
        <w:br/>
      </w:r>
      <w:r w:rsidR="0099161E" w:rsidRPr="006F7CC0">
        <w:rPr>
          <w:rFonts w:cs="Arial"/>
          <w:sz w:val="28"/>
          <w:szCs w:val="28"/>
          <w:lang w:val="fr-FR"/>
        </w:rPr>
        <w:t>et pa</w:t>
      </w:r>
      <w:r w:rsidRPr="006F7CC0">
        <w:rPr>
          <w:rFonts w:cs="Arial"/>
          <w:sz w:val="28"/>
          <w:szCs w:val="28"/>
          <w:lang w:val="fr-FR"/>
        </w:rPr>
        <w:t>r</w:t>
      </w:r>
      <w:r w:rsidR="0099161E" w:rsidRPr="006F7CC0">
        <w:rPr>
          <w:rFonts w:cs="Arial"/>
          <w:sz w:val="28"/>
          <w:szCs w:val="28"/>
          <w:lang w:val="fr-FR"/>
        </w:rPr>
        <w:t xml:space="preserve"> tous les parents de jour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0C7BEFC1" w14:textId="0B9866CC" w:rsidR="002B2BD6" w:rsidRPr="006F7CC0" w:rsidRDefault="000D0CB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Pour</w:t>
      </w:r>
      <w:r w:rsidR="0099161E" w:rsidRPr="006F7CC0">
        <w:rPr>
          <w:rFonts w:cs="Arial"/>
          <w:sz w:val="28"/>
          <w:szCs w:val="28"/>
          <w:lang w:val="fr-FR"/>
        </w:rPr>
        <w:t xml:space="preserve"> </w:t>
      </w:r>
      <w:r w:rsidR="00077B13" w:rsidRPr="006F7CC0">
        <w:rPr>
          <w:rFonts w:cs="Arial"/>
          <w:sz w:val="28"/>
          <w:szCs w:val="28"/>
          <w:lang w:val="fr-FR"/>
        </w:rPr>
        <w:t xml:space="preserve">trouver </w:t>
      </w:r>
      <w:r w:rsidR="0099161E" w:rsidRPr="006F7CC0">
        <w:rPr>
          <w:rFonts w:cs="Arial"/>
          <w:sz w:val="28"/>
          <w:szCs w:val="28"/>
          <w:lang w:val="fr-FR"/>
        </w:rPr>
        <w:t>une garderie o</w:t>
      </w:r>
      <w:r w:rsidRPr="006F7CC0">
        <w:rPr>
          <w:rFonts w:cs="Arial"/>
          <w:sz w:val="28"/>
          <w:szCs w:val="28"/>
          <w:lang w:val="fr-FR"/>
        </w:rPr>
        <w:t>u des parents de jour,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>o</w:t>
      </w:r>
      <w:r w:rsidR="002B2BD6" w:rsidRPr="006F7CC0">
        <w:rPr>
          <w:rFonts w:cs="Arial"/>
          <w:sz w:val="28"/>
          <w:szCs w:val="28"/>
          <w:lang w:val="fr-FR"/>
        </w:rPr>
        <w:t>uvrez le site internet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hyperlink r:id="rId21" w:tooltip="Portail Famille" w:history="1">
        <w:r w:rsidR="00156225" w:rsidRPr="006F7CC0">
          <w:rPr>
            <w:rStyle w:val="Hyperlink"/>
            <w:rFonts w:cs="Arial"/>
            <w:sz w:val="28"/>
            <w:szCs w:val="28"/>
            <w:lang w:val="fr-FR"/>
          </w:rPr>
          <w:t>www.be.ch/bdg</w:t>
        </w:r>
      </w:hyperlink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CB29B51" w14:textId="77777777" w:rsidR="00BA18D7" w:rsidRPr="006F7CC0" w:rsidRDefault="00BA18D7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09A97105" w14:textId="10691388" w:rsidR="006742CA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Cliquez sur</w:t>
      </w:r>
      <w:proofErr w:type="gramStart"/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A23DDC">
        <w:rPr>
          <w:rFonts w:cs="Arial"/>
          <w:sz w:val="28"/>
          <w:szCs w:val="28"/>
          <w:lang w:val="fr-FR"/>
        </w:rPr>
        <w:t>«</w:t>
      </w:r>
      <w:r w:rsidR="0097492F">
        <w:rPr>
          <w:rFonts w:cs="Arial"/>
          <w:sz w:val="28"/>
          <w:szCs w:val="28"/>
          <w:lang w:val="fr-FR"/>
        </w:rPr>
        <w:t>Accueil</w:t>
      </w:r>
      <w:proofErr w:type="gramEnd"/>
      <w:r w:rsidR="0097492F">
        <w:rPr>
          <w:rFonts w:cs="Arial"/>
          <w:sz w:val="28"/>
          <w:szCs w:val="28"/>
          <w:lang w:val="fr-FR"/>
        </w:rPr>
        <w:t xml:space="preserve"> extrafamilial et offres pour les familles</w:t>
      </w:r>
      <w:r w:rsidR="00E0204A" w:rsidRPr="006F7CC0">
        <w:rPr>
          <w:rFonts w:cs="Arial"/>
          <w:sz w:val="28"/>
          <w:szCs w:val="28"/>
          <w:lang w:val="fr-FR"/>
        </w:rPr>
        <w:t>»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2ABBE470" w14:textId="6BF975EB" w:rsidR="0097492F" w:rsidRDefault="0097492F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5C2DA0E5" w14:textId="25AA1F80" w:rsidR="0097492F" w:rsidRPr="006F7CC0" w:rsidRDefault="00585093" w:rsidP="00390E9F">
      <w:pPr>
        <w:spacing w:line="276" w:lineRule="auto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C85FBC" wp14:editId="23988547">
                <wp:simplePos x="0" y="0"/>
                <wp:positionH relativeFrom="column">
                  <wp:posOffset>4535079</wp:posOffset>
                </wp:positionH>
                <wp:positionV relativeFrom="paragraph">
                  <wp:posOffset>1931306</wp:posOffset>
                </wp:positionV>
                <wp:extent cx="1066800" cy="718457"/>
                <wp:effectExtent l="19050" t="0" r="38100" b="43815"/>
                <wp:wrapNone/>
                <wp:docPr id="243" name="Wolk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18457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3749A" w14:textId="77777777" w:rsidR="0097492F" w:rsidRDefault="0097492F" w:rsidP="009749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 xml:space="preserve">Cliquez </w:t>
                            </w:r>
                          </w:p>
                          <w:p w14:paraId="4F5D3081" w14:textId="77777777" w:rsidR="0097492F" w:rsidRPr="002B2BD6" w:rsidRDefault="0097492F" w:rsidP="009749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>ici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5FBC" id="Wolke 243" o:spid="_x0000_s1038" style="position:absolute;margin-left:357.1pt;margin-top:152.05pt;width:84pt;height:56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115891,435348;53340,422093;171083,580403;143722,586740;406915,650104;390419,621166;711867,577942;705273,609691;842797,381747;923078,500425;1032178,255352;996421,299856;946390,90240;948267,111261;718065,65726;736388,38916;546760,78498;555625,55381;345722,86348;377825,108766;101914,262586;96308,238987" o:connectangles="0,0,0,0,0,0,0,0,0,0,0,0,0,0,0,0,0,0,0,0,0,0" textboxrect="0,0,43200,43200"/>
                <v:textbox>
                  <w:txbxContent>
                    <w:p w14:paraId="72C3749A" w14:textId="77777777" w:rsidR="0097492F" w:rsidRDefault="0097492F" w:rsidP="0097492F">
                      <w:pPr>
                        <w:jc w:val="center"/>
                        <w:rPr>
                          <w:b/>
                          <w:color w:val="000000" w:themeColor="text1"/>
                          <w:lang w:val="fr-CH"/>
                        </w:rPr>
                      </w:pPr>
                      <w:r>
                        <w:rPr>
                          <w:b/>
                          <w:color w:val="000000" w:themeColor="text1"/>
                          <w:lang w:val="fr-CH"/>
                        </w:rPr>
                        <w:t xml:space="preserve">Cliquez </w:t>
                      </w:r>
                    </w:p>
                    <w:p w14:paraId="4F5D3081" w14:textId="77777777" w:rsidR="0097492F" w:rsidRPr="002B2BD6" w:rsidRDefault="0097492F" w:rsidP="0097492F">
                      <w:pPr>
                        <w:jc w:val="center"/>
                        <w:rPr>
                          <w:b/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lang w:val="fr-CH"/>
                        </w:rPr>
                        <w:t>ici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34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AC261D" wp14:editId="071CF050">
                <wp:simplePos x="0" y="0"/>
                <wp:positionH relativeFrom="column">
                  <wp:posOffset>4122767</wp:posOffset>
                </wp:positionH>
                <wp:positionV relativeFrom="paragraph">
                  <wp:posOffset>3228398</wp:posOffset>
                </wp:positionV>
                <wp:extent cx="712932" cy="218959"/>
                <wp:effectExtent l="0" t="0" r="11430" b="10160"/>
                <wp:wrapNone/>
                <wp:docPr id="248" name="El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32" cy="21895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8D6A9" id="Ellipse 248" o:spid="_x0000_s1026" style="position:absolute;margin-left:324.65pt;margin-top:254.2pt;width:56.1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" filled="f" strokecolor="red" strokeweight="1.5pt"/>
            </w:pict>
          </mc:Fallback>
        </mc:AlternateContent>
      </w:r>
      <w:r w:rsidR="00C634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9CAEB1" wp14:editId="16B9F2B9">
                <wp:simplePos x="0" y="0"/>
                <wp:positionH relativeFrom="column">
                  <wp:posOffset>4593994</wp:posOffset>
                </wp:positionH>
                <wp:positionV relativeFrom="paragraph">
                  <wp:posOffset>2687955</wp:posOffset>
                </wp:positionV>
                <wp:extent cx="256309" cy="401205"/>
                <wp:effectExtent l="38100" t="38100" r="48895" b="37465"/>
                <wp:wrapNone/>
                <wp:docPr id="247" name="Gerade Verbindung mit Pfei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309" cy="40120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2D7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7" o:spid="_x0000_s1026" type="#_x0000_t32" style="position:absolute;margin-left:361.75pt;margin-top:211.65pt;width:20.2pt;height:31.6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" strokecolor="red" strokeweight="6pt">
                <v:stroke endarrow="block"/>
              </v:shape>
            </w:pict>
          </mc:Fallback>
        </mc:AlternateContent>
      </w:r>
      <w:r w:rsidR="0097492F">
        <w:rPr>
          <w:noProof/>
          <w:lang w:eastAsia="de-CH"/>
        </w:rPr>
        <w:drawing>
          <wp:inline distT="0" distB="0" distL="0" distR="0" wp14:anchorId="2BAE55FE" wp14:editId="617459EA">
            <wp:extent cx="5125720" cy="3639665"/>
            <wp:effectExtent l="0" t="0" r="0" b="0"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7441"/>
                    <a:stretch/>
                  </pic:blipFill>
                  <pic:spPr bwMode="auto">
                    <a:xfrm>
                      <a:off x="0" y="0"/>
                      <a:ext cx="5145508" cy="365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8D0D0" w14:textId="3969CB48" w:rsidR="00156225" w:rsidRPr="006F7CC0" w:rsidRDefault="00156225">
      <w:pPr>
        <w:spacing w:after="200" w:line="24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6B5B50BA" w14:textId="31B9B144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Dans la page qui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ouvre, vous pouvez </w:t>
      </w:r>
      <w:r w:rsidR="00CF0966" w:rsidRPr="006F7CC0">
        <w:rPr>
          <w:rFonts w:cs="Arial"/>
          <w:sz w:val="28"/>
          <w:szCs w:val="28"/>
          <w:lang w:val="fr-FR"/>
        </w:rPr>
        <w:t>indiquer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="000D0CBD" w:rsidRPr="006F7CC0">
        <w:rPr>
          <w:rFonts w:cs="Arial"/>
          <w:sz w:val="28"/>
          <w:szCs w:val="28"/>
          <w:lang w:val="fr-FR"/>
        </w:rPr>
        <w:t>où</w:t>
      </w:r>
      <w:r w:rsidRPr="006F7CC0">
        <w:rPr>
          <w:rFonts w:cs="Arial"/>
          <w:sz w:val="28"/>
          <w:szCs w:val="28"/>
          <w:lang w:val="fr-FR"/>
        </w:rPr>
        <w:t xml:space="preserve"> vous cherchez une garderie ou des parents de jour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2934DC4B" w14:textId="232C4CAA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Ça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est pas forcément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endroit où vous habitez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8A351A3" w14:textId="7DD02769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enfant peut être </w:t>
      </w:r>
      <w:r w:rsidR="00CF0966" w:rsidRPr="006F7CC0">
        <w:rPr>
          <w:rFonts w:cs="Arial"/>
          <w:sz w:val="28"/>
          <w:szCs w:val="28"/>
          <w:lang w:val="fr-FR"/>
        </w:rPr>
        <w:t>gardé</w:t>
      </w:r>
      <w:r w:rsidR="00077B13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>partout dans le canton de Berne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44BC0D5A" w14:textId="0CD3F1C8" w:rsidR="006742CA" w:rsidRPr="006F7CC0" w:rsidRDefault="002B2BD6" w:rsidP="00390E9F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</w:t>
      </w:r>
    </w:p>
    <w:p w14:paraId="7D590EEE" w14:textId="2D7F2D0A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habitez à</w:t>
      </w:r>
      <w:r w:rsidR="006742CA" w:rsidRPr="006F7CC0">
        <w:rPr>
          <w:rFonts w:cs="Arial"/>
          <w:sz w:val="28"/>
          <w:szCs w:val="28"/>
          <w:lang w:val="fr-FR"/>
        </w:rPr>
        <w:t xml:space="preserve"> Köniz.</w:t>
      </w:r>
    </w:p>
    <w:p w14:paraId="5C9ECD79" w14:textId="6DDE415A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travaillez à </w:t>
      </w:r>
      <w:r w:rsidR="006742CA" w:rsidRPr="006F7CC0">
        <w:rPr>
          <w:rFonts w:cs="Arial"/>
          <w:sz w:val="28"/>
          <w:szCs w:val="28"/>
          <w:lang w:val="fr-FR"/>
        </w:rPr>
        <w:t>Bern</w:t>
      </w:r>
      <w:r w:rsidRPr="006F7CC0">
        <w:rPr>
          <w:rFonts w:cs="Arial"/>
          <w:sz w:val="28"/>
          <w:szCs w:val="28"/>
          <w:lang w:val="fr-FR"/>
        </w:rPr>
        <w:t>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533D9577" w14:textId="726277B6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préférez </w:t>
      </w:r>
      <w:r w:rsidR="00077B13" w:rsidRPr="006F7CC0">
        <w:rPr>
          <w:rFonts w:cs="Arial"/>
          <w:sz w:val="28"/>
          <w:szCs w:val="28"/>
          <w:lang w:val="fr-FR"/>
        </w:rPr>
        <w:t xml:space="preserve">placer </w:t>
      </w:r>
      <w:r w:rsidRPr="006F7CC0">
        <w:rPr>
          <w:rFonts w:cs="Arial"/>
          <w:sz w:val="28"/>
          <w:szCs w:val="28"/>
          <w:lang w:val="fr-FR"/>
        </w:rPr>
        <w:t xml:space="preserve">votre enfant </w:t>
      </w:r>
      <w:r w:rsidR="00077B13" w:rsidRPr="006F7CC0">
        <w:rPr>
          <w:rFonts w:cs="Arial"/>
          <w:sz w:val="28"/>
          <w:szCs w:val="28"/>
          <w:lang w:val="fr-FR"/>
        </w:rPr>
        <w:t xml:space="preserve">dans une </w:t>
      </w:r>
      <w:r w:rsidRPr="006F7CC0">
        <w:rPr>
          <w:rFonts w:cs="Arial"/>
          <w:sz w:val="28"/>
          <w:szCs w:val="28"/>
          <w:lang w:val="fr-FR"/>
        </w:rPr>
        <w:t>garderie</w:t>
      </w:r>
      <w:r w:rsidR="00C8338F" w:rsidRPr="006F7CC0">
        <w:rPr>
          <w:rFonts w:cs="Arial"/>
          <w:sz w:val="28"/>
          <w:szCs w:val="28"/>
          <w:lang w:val="fr-FR"/>
        </w:rPr>
        <w:t xml:space="preserve"> à Berne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7C9BCF64" w14:textId="77520462" w:rsidR="006742CA" w:rsidRPr="006F7CC0" w:rsidRDefault="00C8338F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Ce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est pas un problème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0703561" w14:textId="0B175D10" w:rsidR="006742CA" w:rsidRPr="006F7CC0" w:rsidRDefault="007D283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</w:t>
      </w:r>
      <w:r w:rsidR="00CF0966" w:rsidRPr="006F7CC0">
        <w:rPr>
          <w:rFonts w:cs="Arial"/>
          <w:sz w:val="28"/>
          <w:szCs w:val="28"/>
          <w:lang w:val="fr-FR"/>
        </w:rPr>
        <w:t>s</w:t>
      </w:r>
      <w:r w:rsidR="00C8338F" w:rsidRPr="006F7CC0">
        <w:rPr>
          <w:rFonts w:cs="Arial"/>
          <w:sz w:val="28"/>
          <w:szCs w:val="28"/>
          <w:lang w:val="fr-FR"/>
        </w:rPr>
        <w:t xml:space="preserve"> bon</w:t>
      </w:r>
      <w:r w:rsidR="00CF0966" w:rsidRPr="006F7CC0">
        <w:rPr>
          <w:rFonts w:cs="Arial"/>
          <w:sz w:val="28"/>
          <w:szCs w:val="28"/>
          <w:lang w:val="fr-FR"/>
        </w:rPr>
        <w:t>s</w:t>
      </w:r>
      <w:r w:rsidR="00C8338F" w:rsidRPr="006F7CC0">
        <w:rPr>
          <w:rFonts w:cs="Arial"/>
          <w:sz w:val="28"/>
          <w:szCs w:val="28"/>
          <w:lang w:val="fr-FR"/>
        </w:rPr>
        <w:t xml:space="preserve"> de garde </w:t>
      </w:r>
      <w:r w:rsidR="00CF0966" w:rsidRPr="006F7CC0">
        <w:rPr>
          <w:rFonts w:cs="Arial"/>
          <w:sz w:val="28"/>
          <w:szCs w:val="28"/>
          <w:lang w:val="fr-FR"/>
        </w:rPr>
        <w:t xml:space="preserve">sont </w:t>
      </w:r>
      <w:r w:rsidRPr="006F7CC0">
        <w:rPr>
          <w:rFonts w:cs="Arial"/>
          <w:sz w:val="28"/>
          <w:szCs w:val="28"/>
          <w:lang w:val="fr-FR"/>
        </w:rPr>
        <w:t>valable</w:t>
      </w:r>
      <w:r w:rsidR="00CF0966" w:rsidRPr="006F7CC0">
        <w:rPr>
          <w:rFonts w:cs="Arial"/>
          <w:sz w:val="28"/>
          <w:szCs w:val="28"/>
          <w:lang w:val="fr-FR"/>
        </w:rPr>
        <w:t>s</w:t>
      </w:r>
      <w:r w:rsidR="00C8338F" w:rsidRPr="006F7CC0">
        <w:rPr>
          <w:rFonts w:cs="Arial"/>
          <w:sz w:val="28"/>
          <w:szCs w:val="28"/>
          <w:lang w:val="fr-FR"/>
        </w:rPr>
        <w:t xml:space="preserve"> dans tout le canton de Berne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BBC7C10" w14:textId="0B35370F" w:rsidR="006742CA" w:rsidRPr="006F7CC0" w:rsidRDefault="00C8338F" w:rsidP="00390E9F">
      <w:pPr>
        <w:spacing w:before="48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Voici comment </w:t>
      </w:r>
      <w:r w:rsidR="00077B13" w:rsidRPr="006F7CC0">
        <w:rPr>
          <w:rFonts w:cs="Arial"/>
          <w:sz w:val="28"/>
          <w:szCs w:val="28"/>
          <w:lang w:val="fr-FR"/>
        </w:rPr>
        <w:t xml:space="preserve">trouver </w:t>
      </w:r>
      <w:r w:rsidRPr="006F7CC0">
        <w:rPr>
          <w:rFonts w:cs="Arial"/>
          <w:sz w:val="28"/>
          <w:szCs w:val="28"/>
          <w:lang w:val="fr-FR"/>
        </w:rPr>
        <w:t>une garderie ou des parents de jour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38F06A00" w14:textId="0704E643" w:rsidR="006742CA" w:rsidRPr="006F7CC0" w:rsidRDefault="00EA5115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Sélectionnez la commune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A1F4E80" w14:textId="7BFF04F6" w:rsidR="006742CA" w:rsidRPr="006F7CC0" w:rsidRDefault="003A3191" w:rsidP="00390E9F">
      <w:pPr>
        <w:spacing w:line="276" w:lineRule="auto"/>
        <w:rPr>
          <w:rFonts w:cs="Arial"/>
          <w:sz w:val="28"/>
          <w:szCs w:val="28"/>
          <w:lang w:val="fr-FR"/>
        </w:rPr>
      </w:pPr>
      <w:r>
        <w:rPr>
          <w:rFonts w:cs="Arial"/>
          <w:sz w:val="28"/>
          <w:szCs w:val="28"/>
          <w:lang w:val="fr-FR"/>
        </w:rPr>
        <w:t>Sélectionnez</w:t>
      </w:r>
      <w:proofErr w:type="gramStart"/>
      <w:r>
        <w:rPr>
          <w:rFonts w:cs="Arial"/>
          <w:sz w:val="28"/>
          <w:szCs w:val="28"/>
          <w:lang w:val="fr-FR"/>
        </w:rPr>
        <w:t xml:space="preserve"> </w:t>
      </w:r>
      <w:r w:rsidR="00A23DDC">
        <w:rPr>
          <w:rFonts w:cs="Arial"/>
          <w:sz w:val="28"/>
          <w:szCs w:val="28"/>
          <w:lang w:val="fr-FR"/>
        </w:rPr>
        <w:t>«</w:t>
      </w:r>
      <w:r w:rsidR="00EA5115" w:rsidRPr="006F7CC0">
        <w:rPr>
          <w:rFonts w:cs="Arial"/>
          <w:sz w:val="28"/>
          <w:szCs w:val="28"/>
          <w:lang w:val="fr-FR"/>
        </w:rPr>
        <w:t>Bons</w:t>
      </w:r>
      <w:proofErr w:type="gramEnd"/>
      <w:r w:rsidR="00EA5115" w:rsidRPr="006F7CC0">
        <w:rPr>
          <w:rFonts w:cs="Arial"/>
          <w:sz w:val="28"/>
          <w:szCs w:val="28"/>
          <w:lang w:val="fr-FR"/>
        </w:rPr>
        <w:t xml:space="preserve"> de garde</w:t>
      </w:r>
      <w:r w:rsidR="00E0204A" w:rsidRPr="006F7CC0">
        <w:rPr>
          <w:rFonts w:cs="Arial"/>
          <w:sz w:val="28"/>
          <w:szCs w:val="28"/>
          <w:lang w:val="fr-FR"/>
        </w:rPr>
        <w:t>»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1E136FCD" w14:textId="285E2D1B" w:rsidR="006742CA" w:rsidRDefault="0097492F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noProof/>
          <w:sz w:val="30"/>
          <w:szCs w:val="30"/>
          <w:lang w:eastAsia="de-CH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65F75F8" wp14:editId="55CDDF9C">
                <wp:simplePos x="0" y="0"/>
                <wp:positionH relativeFrom="column">
                  <wp:posOffset>223347</wp:posOffset>
                </wp:positionH>
                <wp:positionV relativeFrom="paragraph">
                  <wp:posOffset>445655</wp:posOffset>
                </wp:positionV>
                <wp:extent cx="6019569" cy="3983182"/>
                <wp:effectExtent l="0" t="0" r="38735" b="36830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569" cy="3983182"/>
                          <a:chOff x="767991" y="-1037247"/>
                          <a:chExt cx="6020444" cy="3984335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767991" y="1228628"/>
                            <a:ext cx="1551767" cy="31874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DCDAA3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Ellipse 13"/>
                        <wps:cNvSpPr/>
                        <wps:spPr>
                          <a:xfrm>
                            <a:off x="4718591" y="673479"/>
                            <a:ext cx="1430324" cy="25590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Wolke 26"/>
                        <wps:cNvSpPr/>
                        <wps:spPr>
                          <a:xfrm>
                            <a:off x="4287422" y="-1037247"/>
                            <a:ext cx="2501013" cy="125305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BB4382" w14:textId="69CE5114" w:rsidR="00CB27AC" w:rsidRPr="008F5C20" w:rsidRDefault="008B7E6B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  <w:t xml:space="preserve">IMPORTANT : </w:t>
                              </w:r>
                              <w:r w:rsidR="00CB27AC" w:rsidRPr="008F5C20"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  <w:br/>
                              </w:r>
                              <w:r w:rsidR="00585093">
                                <w:rPr>
                                  <w:color w:val="000000" w:themeColor="text1"/>
                                  <w:szCs w:val="21"/>
                                  <w:lang w:val="fr-CH"/>
                                </w:rPr>
                                <w:t>«</w:t>
                              </w:r>
                              <w:r w:rsidR="00CB27AC" w:rsidRPr="008F5C20">
                                <w:rPr>
                                  <w:color w:val="000000" w:themeColor="text1"/>
                                  <w:szCs w:val="21"/>
                                  <w:lang w:val="fr-CH"/>
                                </w:rPr>
                                <w:t>Bons de garde»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Gerade Verbindung mit Pfeil 27"/>
                        <wps:cNvCnPr/>
                        <wps:spPr>
                          <a:xfrm flipH="1">
                            <a:off x="5264444" y="206747"/>
                            <a:ext cx="44593" cy="39824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Wolke 28"/>
                        <wps:cNvSpPr/>
                        <wps:spPr>
                          <a:xfrm>
                            <a:off x="1759503" y="1702682"/>
                            <a:ext cx="1901825" cy="1244406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BBAB7F" w14:textId="77777777" w:rsidR="00CB27AC" w:rsidRPr="008F5C20" w:rsidRDefault="00CB27AC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Où </w:t>
                              </w:r>
                              <w:proofErr w:type="spellStart"/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cherchez-vous</w:t>
                              </w:r>
                              <w:proofErr w:type="spellEnd"/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une garderie ou des parents de jour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Gerade Verbindung mit Pfeil 29"/>
                        <wps:cNvCnPr/>
                        <wps:spPr>
                          <a:xfrm flipH="1" flipV="1">
                            <a:off x="1549078" y="1588095"/>
                            <a:ext cx="278472" cy="42986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F75F8" id="Gruppieren 32" o:spid="_x0000_s1039" style="position:absolute;margin-left:17.6pt;margin-top:35.1pt;width:474pt;height:313.65pt;z-index:251623424;mso-width-relative:margin;mso-height-relative:margin" coordorigin="7679,-10372" coordsize="60204,3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">
                <v:oval id="Ellipse 12" o:spid="_x0000_s1040" style="position:absolute;left:7679;top:12286;width:15518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" filled="f" strokecolor="red" strokeweight="1.5pt">
                  <v:textbox>
                    <w:txbxContent>
                      <w:p w14:paraId="6DDCDAA3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oval id="Ellipse 13" o:spid="_x0000_s1041" style="position:absolute;left:47185;top:6734;width:14304;height:2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" filled="f" strokecolor="red" strokeweight="1.5pt"/>
                <v:shape id="Wolke 26" o:spid="_x0000_s1042" style="position:absolute;left:42874;top:-10372;width:25010;height:12530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71696,759288;125051,736170;401088,1012277;336942,1023328;953974,1133841;915301,1083370;1668905,1007984;1653447,1063356;1975858,665801;2164071,872788;2419846,445357;2336016,522976;2218723,157386;2223123,194049;1683436,114631;1726394,67874;1281827,136908;1302611,96590;810513,150599;885775,189699;238928,457974;225786,416815" o:connectangles="0,0,0,0,0,0,0,0,0,0,0,0,0,0,0,0,0,0,0,0,0,0" textboxrect="0,0,43200,43200"/>
                  <v:textbox>
                    <w:txbxContent>
                      <w:p w14:paraId="7ABB4382" w14:textId="69CE5114" w:rsidR="00CB27AC" w:rsidRPr="008F5C20" w:rsidRDefault="008B7E6B" w:rsidP="006742CA">
                        <w:pPr>
                          <w:jc w:val="center"/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  <w:t xml:space="preserve">IMPORTANT : </w:t>
                        </w:r>
                        <w:r w:rsidR="00CB27AC" w:rsidRPr="008F5C20"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  <w:br/>
                        </w:r>
                        <w:r w:rsidR="00585093">
                          <w:rPr>
                            <w:color w:val="000000" w:themeColor="text1"/>
                            <w:szCs w:val="21"/>
                            <w:lang w:val="fr-CH"/>
                          </w:rPr>
                          <w:t>«</w:t>
                        </w:r>
                        <w:r w:rsidR="00CB27AC" w:rsidRPr="008F5C20">
                          <w:rPr>
                            <w:color w:val="000000" w:themeColor="text1"/>
                            <w:szCs w:val="21"/>
                            <w:lang w:val="fr-CH"/>
                          </w:rPr>
                          <w:t>Bons de garde»</w:t>
                        </w:r>
                      </w:p>
                    </w:txbxContent>
                  </v:textbox>
                </v:shape>
                <v:shape id="Gerade Verbindung mit Pfeil 27" o:spid="_x0000_s1043" type="#_x0000_t32" style="position:absolute;left:52644;top:2067;width:446;height:39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" strokecolor="red" strokeweight="6pt">
                  <v:stroke endarrow="block"/>
                </v:shape>
                <v:shape id="Wolke 28" o:spid="_x0000_s1044" style="position:absolute;left:17595;top:17026;width:19018;height:12444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06603,754047;95091,731089;304996,1005290;256218,1016265;725423,1126015;696015,1075893;1269072,1001027;1257318,1056017;1502486,661206;1645607,866763;1840104,442283;1776357,519367;1687165,156300;1690511,192710;1280122,113840;1312788,67405;974729,135963;990534,95923;616332,149559;673563,188389;181686,454813;171693,413938" o:connectangles="0,0,0,0,0,0,0,0,0,0,0,0,0,0,0,0,0,0,0,0,0,0" textboxrect="0,0,43200,43200"/>
                  <v:textbox>
                    <w:txbxContent>
                      <w:p w14:paraId="63BBAB7F" w14:textId="77777777" w:rsidR="00CB27AC" w:rsidRPr="008F5C20" w:rsidRDefault="00CB27AC" w:rsidP="006742CA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Où </w:t>
                        </w:r>
                        <w:proofErr w:type="spellStart"/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cherchez-vous</w:t>
                        </w:r>
                        <w:proofErr w:type="spellEnd"/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une garderie ou des parents de jour ?</w:t>
                        </w:r>
                      </w:p>
                    </w:txbxContent>
                  </v:textbox>
                </v:shape>
                <v:shape id="Gerade Verbindung mit Pfeil 29" o:spid="_x0000_s1045" type="#_x0000_t32" style="position:absolute;left:15490;top:15880;width:2785;height:42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" strokecolor="red" strokeweight="6pt">
                  <v:stroke endarrow="block"/>
                </v:shape>
              </v:group>
            </w:pict>
          </mc:Fallback>
        </mc:AlternateContent>
      </w:r>
      <w:r w:rsidR="00370D72" w:rsidRPr="006F7CC0">
        <w:rPr>
          <w:rFonts w:cs="Arial"/>
          <w:sz w:val="28"/>
          <w:szCs w:val="28"/>
          <w:lang w:val="fr-FR"/>
        </w:rPr>
        <w:t>L</w:t>
      </w:r>
      <w:r w:rsidR="00EA5115" w:rsidRPr="006F7CC0">
        <w:rPr>
          <w:rFonts w:cs="Arial"/>
          <w:sz w:val="28"/>
          <w:szCs w:val="28"/>
          <w:lang w:val="fr-FR"/>
        </w:rPr>
        <w:t xml:space="preserve">es garderies et les organisations </w:t>
      </w:r>
      <w:r w:rsidR="00CF0966" w:rsidRPr="006F7CC0">
        <w:rPr>
          <w:rFonts w:cs="Arial"/>
          <w:sz w:val="28"/>
          <w:szCs w:val="28"/>
          <w:lang w:val="fr-FR"/>
        </w:rPr>
        <w:t>de parents</w:t>
      </w:r>
      <w:r w:rsidR="00EA5115" w:rsidRPr="006F7CC0">
        <w:rPr>
          <w:rFonts w:cs="Arial"/>
          <w:sz w:val="28"/>
          <w:szCs w:val="28"/>
          <w:lang w:val="fr-FR"/>
        </w:rPr>
        <w:t xml:space="preserve"> de jour </w:t>
      </w:r>
      <w:r w:rsidR="000D0CBD" w:rsidRPr="006F7CC0">
        <w:rPr>
          <w:rFonts w:cs="Arial"/>
          <w:sz w:val="28"/>
          <w:szCs w:val="28"/>
          <w:lang w:val="fr-FR"/>
        </w:rPr>
        <w:br/>
      </w:r>
      <w:r w:rsidR="00EA5115" w:rsidRPr="006F7CC0">
        <w:rPr>
          <w:rFonts w:cs="Arial"/>
          <w:sz w:val="28"/>
          <w:szCs w:val="28"/>
          <w:lang w:val="fr-FR"/>
        </w:rPr>
        <w:t>qui acceptent les bons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EA5115" w:rsidRPr="006F7CC0">
        <w:rPr>
          <w:rFonts w:cs="Arial"/>
          <w:sz w:val="28"/>
          <w:szCs w:val="28"/>
          <w:lang w:val="fr-FR"/>
        </w:rPr>
        <w:t>affichent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184C6AC" w14:textId="476175BC" w:rsidR="0097492F" w:rsidRDefault="0097492F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00EE7CBA" w14:textId="4ADD56F7" w:rsidR="0097492F" w:rsidRDefault="0097492F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2ADDBCD9" w14:textId="1EBF4099" w:rsidR="0097492F" w:rsidRPr="006F7CC0" w:rsidRDefault="0097492F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6AB4C324" w14:textId="099C680E" w:rsidR="006742CA" w:rsidRPr="0097492F" w:rsidRDefault="006742CA" w:rsidP="006742CA">
      <w:pPr>
        <w:rPr>
          <w:noProof/>
          <w:lang w:val="fr-CH" w:eastAsia="de-CH"/>
        </w:rPr>
      </w:pPr>
      <w:r w:rsidRPr="006F7CC0">
        <w:rPr>
          <w:rFonts w:cs="Arial"/>
          <w:sz w:val="28"/>
          <w:szCs w:val="28"/>
          <w:lang w:val="fr-FR"/>
        </w:rPr>
        <w:t xml:space="preserve"> </w:t>
      </w:r>
    </w:p>
    <w:p w14:paraId="1EE79E40" w14:textId="5C18EF75" w:rsidR="0097492F" w:rsidRPr="006F7CC0" w:rsidRDefault="0097492F" w:rsidP="006742CA">
      <w:pPr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w:drawing>
          <wp:inline distT="0" distB="0" distL="0" distR="0" wp14:anchorId="063CF73C" wp14:editId="4262B998">
            <wp:extent cx="6336030" cy="4062730"/>
            <wp:effectExtent l="0" t="0" r="7620" b="0"/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7482" w14:textId="77777777" w:rsidR="00156225" w:rsidRPr="006F7CC0" w:rsidRDefault="00156225">
      <w:pPr>
        <w:spacing w:after="200" w:line="24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33AF3AB5" w14:textId="56DB003B" w:rsidR="006742CA" w:rsidRPr="006F7CC0" w:rsidRDefault="00637E60" w:rsidP="00390E9F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Choisissez une garderie ou des parents de jour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46C0A8B" w14:textId="53B7C876" w:rsidR="006742CA" w:rsidRPr="006F7CC0" w:rsidRDefault="00077B13" w:rsidP="00390E9F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Pour </w:t>
      </w:r>
      <w:r w:rsidR="00E86451" w:rsidRPr="006F7CC0">
        <w:rPr>
          <w:rFonts w:cs="Arial"/>
          <w:sz w:val="28"/>
          <w:szCs w:val="28"/>
          <w:lang w:val="fr-FR"/>
        </w:rPr>
        <w:t>choisir</w:t>
      </w:r>
      <w:r w:rsidRPr="006F7CC0">
        <w:rPr>
          <w:rFonts w:cs="Arial"/>
          <w:sz w:val="28"/>
          <w:szCs w:val="28"/>
          <w:lang w:val="fr-FR"/>
        </w:rPr>
        <w:t>,</w:t>
      </w:r>
      <w:r w:rsidR="003574E8" w:rsidRPr="006F7CC0">
        <w:rPr>
          <w:rFonts w:cs="Arial"/>
          <w:sz w:val="28"/>
          <w:szCs w:val="28"/>
          <w:lang w:val="fr-FR"/>
        </w:rPr>
        <w:t xml:space="preserve"> v</w:t>
      </w:r>
      <w:r w:rsidR="000A298B" w:rsidRPr="006F7CC0">
        <w:rPr>
          <w:rFonts w:cs="Arial"/>
          <w:sz w:val="28"/>
          <w:szCs w:val="28"/>
          <w:lang w:val="fr-FR"/>
        </w:rPr>
        <w:t>ous pouvez téléphoner à la garderie ou aux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FDD59B4" w14:textId="77777777" w:rsidR="006742CA" w:rsidRPr="006F7CC0" w:rsidRDefault="000A298B" w:rsidP="00390E9F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pouvez aussi visiter la garderie ou rencontrer les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3573D2BB" w14:textId="21D1AC7E" w:rsidR="006742CA" w:rsidRPr="006F7CC0" w:rsidRDefault="00077B13" w:rsidP="00156225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</w:t>
      </w:r>
      <w:r w:rsidR="00C0295C" w:rsidRPr="006F7CC0">
        <w:rPr>
          <w:rFonts w:cs="Arial"/>
          <w:sz w:val="28"/>
          <w:szCs w:val="28"/>
          <w:lang w:val="fr-FR"/>
        </w:rPr>
        <w:t>a garderie</w:t>
      </w:r>
      <w:r w:rsidR="001F3BDE" w:rsidRPr="006F7CC0">
        <w:rPr>
          <w:rFonts w:cs="Arial"/>
          <w:sz w:val="28"/>
          <w:szCs w:val="28"/>
          <w:lang w:val="fr-FR"/>
        </w:rPr>
        <w:t xml:space="preserve">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1F3BDE" w:rsidRPr="006F7CC0">
        <w:rPr>
          <w:rFonts w:cs="Arial"/>
          <w:sz w:val="28"/>
          <w:szCs w:val="28"/>
          <w:lang w:val="fr-FR"/>
        </w:rPr>
        <w:t xml:space="preserve">a </w:t>
      </w:r>
      <w:r w:rsidRPr="006F7CC0">
        <w:rPr>
          <w:rFonts w:cs="Arial"/>
          <w:sz w:val="28"/>
          <w:szCs w:val="28"/>
          <w:lang w:val="fr-FR"/>
        </w:rPr>
        <w:t xml:space="preserve">peut-être </w:t>
      </w:r>
      <w:r w:rsidR="001F3BDE" w:rsidRPr="006F7CC0">
        <w:rPr>
          <w:rFonts w:cs="Arial"/>
          <w:sz w:val="28"/>
          <w:szCs w:val="28"/>
          <w:lang w:val="fr-FR"/>
        </w:rPr>
        <w:t>pas de place libre</w:t>
      </w:r>
      <w:r w:rsidR="00C0295C" w:rsidRPr="006F7CC0">
        <w:rPr>
          <w:rFonts w:cs="Arial"/>
          <w:sz w:val="28"/>
          <w:szCs w:val="28"/>
          <w:lang w:val="fr-FR"/>
        </w:rPr>
        <w:t xml:space="preserve">. </w:t>
      </w:r>
      <w:r w:rsidR="00C0295C" w:rsidRPr="006F7CC0">
        <w:rPr>
          <w:rFonts w:cs="Arial"/>
          <w:sz w:val="28"/>
          <w:szCs w:val="28"/>
          <w:lang w:val="fr-FR"/>
        </w:rPr>
        <w:br/>
        <w:t xml:space="preserve">Dans ce cas, </w:t>
      </w:r>
      <w:r w:rsidR="000D0CBD" w:rsidRPr="006F7CC0">
        <w:rPr>
          <w:rFonts w:cs="Arial"/>
          <w:sz w:val="28"/>
          <w:szCs w:val="28"/>
          <w:lang w:val="fr-FR"/>
        </w:rPr>
        <w:t>votre enfant sera inscrit</w:t>
      </w:r>
      <w:r w:rsidR="00C0295C" w:rsidRPr="006F7CC0">
        <w:rPr>
          <w:rFonts w:cs="Arial"/>
          <w:sz w:val="28"/>
          <w:szCs w:val="28"/>
          <w:lang w:val="fr-FR"/>
        </w:rPr>
        <w:t xml:space="preserve"> sur une liste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0295C" w:rsidRPr="006F7CC0">
        <w:rPr>
          <w:rFonts w:cs="Arial"/>
          <w:sz w:val="28"/>
          <w:szCs w:val="28"/>
          <w:lang w:val="fr-FR"/>
        </w:rPr>
        <w:t>attente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319EA809" w14:textId="5E47D2F6" w:rsidR="006742CA" w:rsidRPr="006F7CC0" w:rsidRDefault="00077B13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garderie a peut-être une place libre. V</w:t>
      </w:r>
      <w:r w:rsidR="00C0295C" w:rsidRPr="006F7CC0">
        <w:rPr>
          <w:rFonts w:cs="Arial"/>
          <w:sz w:val="28"/>
          <w:szCs w:val="28"/>
          <w:lang w:val="fr-FR"/>
        </w:rPr>
        <w:t xml:space="preserve">ous pouvez </w:t>
      </w:r>
      <w:r w:rsidRPr="006F7CC0">
        <w:rPr>
          <w:rFonts w:cs="Arial"/>
          <w:sz w:val="28"/>
          <w:szCs w:val="28"/>
          <w:lang w:val="fr-FR"/>
        </w:rPr>
        <w:t>alors</w:t>
      </w:r>
      <w:r w:rsidRPr="006F7CC0">
        <w:rPr>
          <w:rFonts w:cs="Arial"/>
          <w:sz w:val="28"/>
          <w:szCs w:val="28"/>
          <w:lang w:val="fr-FR"/>
        </w:rPr>
        <w:br/>
      </w:r>
      <w:r w:rsidR="00C0295C" w:rsidRPr="006F7CC0">
        <w:rPr>
          <w:rFonts w:cs="Arial"/>
          <w:sz w:val="28"/>
          <w:szCs w:val="28"/>
          <w:lang w:val="fr-FR"/>
        </w:rPr>
        <w:t>inscrire votre enfant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C0295C" w:rsidRPr="006F7CC0">
        <w:rPr>
          <w:rFonts w:cs="Arial"/>
          <w:sz w:val="28"/>
          <w:szCs w:val="28"/>
          <w:lang w:val="fr-FR"/>
        </w:rPr>
        <w:t>et signer le contrat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2EA127EE" w14:textId="494633BD" w:rsidR="006742CA" w:rsidRPr="006F7CC0" w:rsidRDefault="00C0295C" w:rsidP="00390E9F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Important</w:t>
      </w:r>
      <w:r w:rsidR="00E0204A" w:rsidRPr="006F7CC0">
        <w:rPr>
          <w:rFonts w:cs="Arial"/>
          <w:i/>
          <w:sz w:val="28"/>
          <w:szCs w:val="28"/>
          <w:lang w:val="fr-FR"/>
        </w:rPr>
        <w:t> :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</w:t>
      </w:r>
    </w:p>
    <w:p w14:paraId="5A89BDD9" w14:textId="0EF51C43" w:rsidR="006742CA" w:rsidRPr="006F7CC0" w:rsidRDefault="00C0295C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votre commune ne donne pas de bons </w:t>
      </w:r>
      <w:r w:rsidR="00370D72" w:rsidRPr="006F7CC0">
        <w:rPr>
          <w:rFonts w:cs="Arial"/>
          <w:sz w:val="28"/>
          <w:szCs w:val="28"/>
          <w:lang w:val="fr-FR"/>
        </w:rPr>
        <w:t xml:space="preserve">de garde </w:t>
      </w:r>
      <w:r w:rsidRPr="006F7CC0">
        <w:rPr>
          <w:rFonts w:cs="Arial"/>
          <w:sz w:val="28"/>
          <w:szCs w:val="28"/>
          <w:lang w:val="fr-FR"/>
        </w:rPr>
        <w:t>à toutes les familles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demandez </w:t>
      </w:r>
      <w:r w:rsidR="0009405E"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09405E" w:rsidRPr="006F7CC0">
        <w:rPr>
          <w:rFonts w:cs="Arial"/>
          <w:sz w:val="28"/>
          <w:szCs w:val="28"/>
          <w:lang w:val="fr-FR"/>
        </w:rPr>
        <w:t xml:space="preserve">abord </w:t>
      </w:r>
      <w:r w:rsidRPr="006F7CC0">
        <w:rPr>
          <w:rFonts w:cs="Arial"/>
          <w:sz w:val="28"/>
          <w:szCs w:val="28"/>
          <w:lang w:val="fr-FR"/>
        </w:rPr>
        <w:t>à votre commune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il y a encore des bons</w:t>
      </w:r>
      <w:r w:rsidR="00E77468" w:rsidRPr="006F7CC0">
        <w:rPr>
          <w:rFonts w:cs="Arial"/>
          <w:sz w:val="28"/>
          <w:szCs w:val="28"/>
          <w:lang w:val="fr-FR"/>
        </w:rPr>
        <w:t>.</w:t>
      </w:r>
    </w:p>
    <w:p w14:paraId="71450F50" w14:textId="142C465F" w:rsidR="006742CA" w:rsidRPr="005E16B1" w:rsidRDefault="00077B13" w:rsidP="00963784">
      <w:pPr>
        <w:pStyle w:val="berschrift3"/>
      </w:pPr>
      <w:r w:rsidRPr="005E16B1">
        <w:t>D</w:t>
      </w:r>
      <w:r w:rsidR="00E77468" w:rsidRPr="005E16B1">
        <w:t xml:space="preserve">emander </w:t>
      </w:r>
      <w:r w:rsidRPr="005E16B1">
        <w:t xml:space="preserve">un </w:t>
      </w:r>
      <w:r w:rsidR="007D283E" w:rsidRPr="005E16B1">
        <w:t>bon</w:t>
      </w:r>
      <w:r w:rsidR="00E77468" w:rsidRPr="005E16B1">
        <w:t xml:space="preserve"> de garde </w:t>
      </w:r>
      <w:r w:rsidRPr="005E16B1">
        <w:t xml:space="preserve">sur </w:t>
      </w:r>
      <w:proofErr w:type="spellStart"/>
      <w:r w:rsidRPr="005E16B1">
        <w:t>kiBon</w:t>
      </w:r>
      <w:proofErr w:type="spellEnd"/>
    </w:p>
    <w:p w14:paraId="016955F8" w14:textId="195F7A0C" w:rsidR="006742CA" w:rsidRPr="006F7CC0" w:rsidRDefault="00E7746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savez que votre commune </w:t>
      </w:r>
      <w:r w:rsidR="00077B13" w:rsidRPr="006F7CC0">
        <w:rPr>
          <w:rFonts w:cs="Arial"/>
          <w:sz w:val="28"/>
          <w:szCs w:val="28"/>
          <w:lang w:val="fr-FR"/>
        </w:rPr>
        <w:t xml:space="preserve">propose </w:t>
      </w:r>
      <w:r w:rsidRPr="006F7CC0">
        <w:rPr>
          <w:rFonts w:cs="Arial"/>
          <w:sz w:val="28"/>
          <w:szCs w:val="28"/>
          <w:lang w:val="fr-FR"/>
        </w:rPr>
        <w:t>des bons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113BFC5" w14:textId="77777777" w:rsidR="006742CA" w:rsidRPr="006F7CC0" w:rsidRDefault="00E7746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avez trouvé une place dans une garderie ou chez des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2DB0B6A5" w14:textId="77777777" w:rsidR="006742CA" w:rsidRPr="006F7CC0" w:rsidRDefault="00E7746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avez signé un contrat avec la garderie ou avec les parents de jour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F5BA138" w14:textId="073F5A4E" w:rsidR="006742CA" w:rsidRPr="006F7CC0" w:rsidRDefault="00E7746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pouvez maintenant demander </w:t>
      </w:r>
      <w:r w:rsidR="00077B13" w:rsidRPr="006F7CC0">
        <w:rPr>
          <w:rFonts w:cs="Arial"/>
          <w:sz w:val="28"/>
          <w:szCs w:val="28"/>
          <w:lang w:val="fr-FR"/>
        </w:rPr>
        <w:t xml:space="preserve">un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garde.</w:t>
      </w:r>
    </w:p>
    <w:p w14:paraId="2944D3E9" w14:textId="0178839D" w:rsidR="006742CA" w:rsidRPr="006F7CC0" w:rsidRDefault="00E77468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avez besoin</w:t>
      </w:r>
      <w:r w:rsidR="0009405E" w:rsidRPr="006F7CC0">
        <w:rPr>
          <w:rFonts w:cs="Arial"/>
          <w:sz w:val="28"/>
          <w:szCs w:val="28"/>
          <w:lang w:val="fr-FR"/>
        </w:rPr>
        <w:t xml:space="preserve"> de plusieurs documents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50826125" w14:textId="595FC868" w:rsidR="006742CA" w:rsidRPr="006F7CC0" w:rsidRDefault="00E77468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la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déclaration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impôt o</w:t>
      </w:r>
      <w:r w:rsidR="002E6BDF" w:rsidRPr="006F7CC0">
        <w:rPr>
          <w:rFonts w:cs="Arial"/>
          <w:sz w:val="28"/>
          <w:szCs w:val="28"/>
          <w:lang w:val="fr-FR"/>
        </w:rPr>
        <w:t xml:space="preserve">u </w:t>
      </w:r>
      <w:r w:rsidR="0009405E" w:rsidRPr="006F7CC0">
        <w:rPr>
          <w:rFonts w:cs="Arial"/>
          <w:sz w:val="28"/>
          <w:szCs w:val="28"/>
          <w:lang w:val="fr-FR"/>
        </w:rPr>
        <w:t xml:space="preserve">les </w:t>
      </w:r>
      <w:r w:rsidRPr="006F7CC0">
        <w:rPr>
          <w:rFonts w:cs="Arial"/>
          <w:sz w:val="28"/>
          <w:szCs w:val="28"/>
          <w:lang w:val="fr-FR"/>
        </w:rPr>
        <w:t>certificats de salaire de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année passée (informations sur votre situation financière)</w:t>
      </w:r>
      <w:r w:rsidR="00D02648" w:rsidRPr="006F7CC0">
        <w:rPr>
          <w:rFonts w:cs="Arial"/>
          <w:sz w:val="28"/>
          <w:szCs w:val="28"/>
          <w:lang w:val="fr-FR"/>
        </w:rPr>
        <w:t>,</w:t>
      </w:r>
      <w:r w:rsidRPr="006F7CC0">
        <w:rPr>
          <w:rFonts w:cs="Arial"/>
          <w:sz w:val="28"/>
          <w:szCs w:val="28"/>
          <w:lang w:val="fr-FR"/>
        </w:rPr>
        <w:t xml:space="preserve"> </w:t>
      </w:r>
    </w:p>
    <w:p w14:paraId="34D59791" w14:textId="520A9581" w:rsidR="006742CA" w:rsidRPr="006F7CC0" w:rsidRDefault="00D02648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autres documents selon la situation</w:t>
      </w:r>
      <w:r w:rsidR="00077B13" w:rsidRPr="006F7CC0">
        <w:rPr>
          <w:rFonts w:cs="Arial"/>
          <w:sz w:val="28"/>
          <w:szCs w:val="28"/>
          <w:lang w:val="fr-FR"/>
        </w:rPr>
        <w:t xml:space="preserve"> et selon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077B13" w:rsidRPr="006F7CC0">
        <w:rPr>
          <w:rFonts w:cs="Arial"/>
          <w:sz w:val="28"/>
          <w:szCs w:val="28"/>
          <w:lang w:val="fr-FR"/>
        </w:rPr>
        <w:t>offre de garde</w:t>
      </w:r>
      <w:r w:rsidRPr="006F7CC0">
        <w:rPr>
          <w:rFonts w:cs="Arial"/>
          <w:sz w:val="28"/>
          <w:szCs w:val="28"/>
          <w:lang w:val="fr-FR"/>
        </w:rPr>
        <w:t>.</w:t>
      </w:r>
      <w:r w:rsidRPr="006F7CC0">
        <w:rPr>
          <w:rFonts w:cs="Arial"/>
          <w:sz w:val="28"/>
          <w:szCs w:val="28"/>
          <w:lang w:val="fr-FR"/>
        </w:rPr>
        <w:br/>
      </w:r>
      <w:r w:rsidR="00E35430" w:rsidRPr="006F7CC0">
        <w:rPr>
          <w:rFonts w:cs="Arial"/>
          <w:sz w:val="28"/>
          <w:szCs w:val="28"/>
          <w:lang w:val="fr-FR"/>
        </w:rPr>
        <w:t>Ils sont indiqués sur le site internet</w:t>
      </w:r>
      <w:r w:rsidRPr="006F7CC0">
        <w:rPr>
          <w:rFonts w:cs="Arial"/>
          <w:sz w:val="28"/>
          <w:szCs w:val="28"/>
          <w:lang w:val="fr-FR"/>
        </w:rPr>
        <w:t xml:space="preserve">. </w:t>
      </w:r>
    </w:p>
    <w:p w14:paraId="0ED8DA04" w14:textId="06B3EE50" w:rsidR="006742CA" w:rsidRPr="006F7CC0" w:rsidRDefault="00D02648" w:rsidP="006F7CC0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Pour </w:t>
      </w:r>
      <w:r w:rsidR="00B5191F" w:rsidRPr="006F7CC0">
        <w:rPr>
          <w:rFonts w:cs="Arial"/>
          <w:sz w:val="28"/>
          <w:szCs w:val="28"/>
          <w:lang w:val="fr-FR"/>
        </w:rPr>
        <w:t xml:space="preserve">faire une demande </w:t>
      </w:r>
      <w:r w:rsidR="00316670" w:rsidRPr="006F7CC0">
        <w:rPr>
          <w:rFonts w:cs="Arial"/>
          <w:sz w:val="28"/>
          <w:szCs w:val="28"/>
          <w:lang w:val="fr-FR"/>
        </w:rPr>
        <w:t xml:space="preserve">de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6F7CC0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vous devez </w:t>
      </w:r>
      <w:r w:rsidR="00316670" w:rsidRPr="006F7CC0">
        <w:rPr>
          <w:rFonts w:cs="Arial"/>
          <w:sz w:val="28"/>
          <w:szCs w:val="28"/>
          <w:lang w:val="fr-FR"/>
        </w:rPr>
        <w:t xml:space="preserve">donner </w:t>
      </w:r>
      <w:r w:rsidRPr="006F7CC0">
        <w:rPr>
          <w:rFonts w:cs="Arial"/>
          <w:sz w:val="28"/>
          <w:szCs w:val="28"/>
          <w:lang w:val="fr-FR"/>
        </w:rPr>
        <w:t>des informations sur votre famille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6F7CC0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sur votre </w:t>
      </w:r>
      <w:r w:rsidR="00B5191F" w:rsidRPr="006F7CC0">
        <w:rPr>
          <w:rFonts w:cs="Arial"/>
          <w:sz w:val="28"/>
          <w:szCs w:val="28"/>
          <w:lang w:val="fr-FR"/>
        </w:rPr>
        <w:t xml:space="preserve">salaire </w:t>
      </w:r>
      <w:r w:rsidRPr="006F7CC0">
        <w:rPr>
          <w:rFonts w:cs="Arial"/>
          <w:sz w:val="28"/>
          <w:szCs w:val="28"/>
          <w:lang w:val="fr-FR"/>
        </w:rPr>
        <w:t>et sur votre fortune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30308154" w14:textId="0373D596" w:rsidR="006742CA" w:rsidRPr="006F7CC0" w:rsidRDefault="00D0264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vous </w:t>
      </w:r>
      <w:r w:rsidRPr="006F7CC0">
        <w:rPr>
          <w:rFonts w:cs="Arial"/>
          <w:sz w:val="28"/>
          <w:szCs w:val="28"/>
          <w:u w:val="single"/>
          <w:lang w:val="fr-FR"/>
        </w:rPr>
        <w:t>n</w:t>
      </w:r>
      <w:r w:rsidR="005E5AED" w:rsidRPr="006F7CC0">
        <w:rPr>
          <w:rFonts w:cs="Arial"/>
          <w:sz w:val="28"/>
          <w:szCs w:val="28"/>
          <w:u w:val="single"/>
          <w:lang w:val="fr-FR"/>
        </w:rPr>
        <w:t>’</w:t>
      </w:r>
      <w:r w:rsidRPr="006F7CC0">
        <w:rPr>
          <w:rFonts w:cs="Arial"/>
          <w:sz w:val="28"/>
          <w:szCs w:val="28"/>
          <w:u w:val="single"/>
          <w:lang w:val="fr-FR"/>
        </w:rPr>
        <w:t>avez pas</w:t>
      </w:r>
      <w:r w:rsidRPr="006F7CC0">
        <w:rPr>
          <w:rFonts w:cs="Arial"/>
          <w:sz w:val="28"/>
          <w:szCs w:val="28"/>
          <w:lang w:val="fr-FR"/>
        </w:rPr>
        <w:t xml:space="preserve">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adresse électronique, </w:t>
      </w:r>
      <w:r w:rsidRPr="006F7CC0">
        <w:rPr>
          <w:rFonts w:cs="Arial"/>
          <w:sz w:val="28"/>
          <w:szCs w:val="28"/>
          <w:lang w:val="fr-FR"/>
        </w:rPr>
        <w:br/>
        <w:t xml:space="preserve">il </w:t>
      </w:r>
      <w:r w:rsidR="00B5191F" w:rsidRPr="006F7CC0">
        <w:rPr>
          <w:rFonts w:cs="Arial"/>
          <w:sz w:val="28"/>
          <w:szCs w:val="28"/>
          <w:lang w:val="fr-FR"/>
        </w:rPr>
        <w:t xml:space="preserve">existe </w:t>
      </w:r>
      <w:r w:rsidRPr="006F7CC0">
        <w:rPr>
          <w:rFonts w:cs="Arial"/>
          <w:sz w:val="28"/>
          <w:szCs w:val="28"/>
          <w:lang w:val="fr-FR"/>
        </w:rPr>
        <w:t xml:space="preserve">un formulaire de demande </w:t>
      </w:r>
      <w:r w:rsidR="00316670" w:rsidRPr="006F7CC0">
        <w:rPr>
          <w:rFonts w:cs="Arial"/>
          <w:sz w:val="28"/>
          <w:szCs w:val="28"/>
          <w:lang w:val="fr-FR"/>
        </w:rPr>
        <w:t>sur</w:t>
      </w:r>
      <w:r w:rsidRPr="006F7CC0">
        <w:rPr>
          <w:rFonts w:cs="Arial"/>
          <w:sz w:val="28"/>
          <w:szCs w:val="28"/>
          <w:lang w:val="fr-FR"/>
        </w:rPr>
        <w:t xml:space="preserve"> papier.</w:t>
      </w:r>
      <w:r w:rsidR="00E0204A" w:rsidRPr="006F7CC0">
        <w:rPr>
          <w:rFonts w:cs="Arial"/>
          <w:sz w:val="28"/>
          <w:szCs w:val="28"/>
          <w:lang w:val="fr-FR"/>
        </w:rPr>
        <w:t xml:space="preserve"> </w:t>
      </w:r>
    </w:p>
    <w:p w14:paraId="59FDACBC" w14:textId="2443E8A8" w:rsidR="006742CA" w:rsidRPr="006F7CC0" w:rsidRDefault="00D0264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Si vous avez une adresse électronique</w:t>
      </w:r>
      <w:r w:rsidR="006742CA" w:rsidRPr="006F7CC0">
        <w:rPr>
          <w:rFonts w:cs="Arial"/>
          <w:sz w:val="28"/>
          <w:szCs w:val="28"/>
          <w:lang w:val="fr-FR"/>
        </w:rPr>
        <w:t xml:space="preserve">, </w:t>
      </w:r>
      <w:r w:rsidR="00B5191F" w:rsidRPr="006F7CC0">
        <w:rPr>
          <w:rFonts w:cs="Arial"/>
          <w:sz w:val="28"/>
          <w:szCs w:val="28"/>
          <w:lang w:val="fr-FR"/>
        </w:rPr>
        <w:t>c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B5191F" w:rsidRPr="006F7CC0">
        <w:rPr>
          <w:rFonts w:cs="Arial"/>
          <w:sz w:val="28"/>
          <w:szCs w:val="28"/>
          <w:lang w:val="fr-FR"/>
        </w:rPr>
        <w:t>est plus</w:t>
      </w:r>
      <w:r w:rsidR="006F7CC0" w:rsidRPr="006F7CC0">
        <w:rPr>
          <w:rFonts w:cs="Arial"/>
          <w:sz w:val="28"/>
          <w:szCs w:val="28"/>
          <w:lang w:val="fr-FR"/>
        </w:rPr>
        <w:br/>
      </w:r>
      <w:r w:rsidR="00B5191F" w:rsidRPr="006F7CC0">
        <w:rPr>
          <w:rFonts w:cs="Arial"/>
          <w:sz w:val="28"/>
          <w:szCs w:val="28"/>
          <w:lang w:val="fr-FR"/>
        </w:rPr>
        <w:t>simple de faire votre d</w:t>
      </w:r>
      <w:r w:rsidRPr="006F7CC0">
        <w:rPr>
          <w:rFonts w:cs="Arial"/>
          <w:sz w:val="28"/>
          <w:szCs w:val="28"/>
          <w:lang w:val="fr-FR"/>
        </w:rPr>
        <w:t xml:space="preserve">emande par </w:t>
      </w:r>
      <w:r w:rsidR="00370D72" w:rsidRPr="006F7CC0">
        <w:rPr>
          <w:rFonts w:cs="Arial"/>
          <w:sz w:val="28"/>
          <w:szCs w:val="28"/>
          <w:lang w:val="fr-FR"/>
        </w:rPr>
        <w:t xml:space="preserve">internet </w:t>
      </w:r>
      <w:r w:rsidR="00316670" w:rsidRPr="006F7CC0">
        <w:rPr>
          <w:rFonts w:cs="Arial"/>
          <w:sz w:val="28"/>
          <w:szCs w:val="28"/>
          <w:lang w:val="fr-FR"/>
        </w:rPr>
        <w:t>avec</w:t>
      </w:r>
      <w:r w:rsidRPr="006F7CC0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6F7CC0">
        <w:rPr>
          <w:rFonts w:cs="Arial"/>
          <w:sz w:val="28"/>
          <w:szCs w:val="28"/>
          <w:lang w:val="fr-FR"/>
        </w:rPr>
        <w:t>kiBon</w:t>
      </w:r>
      <w:proofErr w:type="spellEnd"/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3D89CCF" w14:textId="77777777" w:rsidR="006742CA" w:rsidRPr="006F7CC0" w:rsidRDefault="006742CA" w:rsidP="006742CA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43EED295" w14:textId="6DDA5750" w:rsidR="006742CA" w:rsidRPr="006F7CC0" w:rsidRDefault="00963784" w:rsidP="0056256A">
      <w:pPr>
        <w:spacing w:before="360" w:line="276" w:lineRule="auto"/>
        <w:rPr>
          <w:rFonts w:cs="Arial"/>
          <w:sz w:val="28"/>
          <w:szCs w:val="28"/>
          <w:lang w:val="fr-FR"/>
        </w:rPr>
      </w:pPr>
      <w:r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933C452" wp14:editId="1D00848C">
                <wp:simplePos x="0" y="0"/>
                <wp:positionH relativeFrom="column">
                  <wp:posOffset>3726238</wp:posOffset>
                </wp:positionH>
                <wp:positionV relativeFrom="paragraph">
                  <wp:posOffset>89073</wp:posOffset>
                </wp:positionV>
                <wp:extent cx="2212224" cy="1800514"/>
                <wp:effectExtent l="19050" t="0" r="17145" b="28575"/>
                <wp:wrapNone/>
                <wp:docPr id="229" name="Gruppieren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224" cy="1800514"/>
                          <a:chOff x="0" y="0"/>
                          <a:chExt cx="2212224" cy="1800514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471054" y="1514764"/>
                            <a:ext cx="1741170" cy="2857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115FE6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" name="Wolke 6"/>
                        <wps:cNvSpPr/>
                        <wps:spPr>
                          <a:xfrm>
                            <a:off x="0" y="0"/>
                            <a:ext cx="2178050" cy="94043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9FBEAA" w14:textId="77777777" w:rsidR="00CB27AC" w:rsidRPr="00C52BAB" w:rsidRDefault="00CB27AC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Cliquez sur </w:t>
                              </w:r>
                              <w:r w:rsidRPr="00C52BAB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: « Je suis nouveau chez </w:t>
                              </w:r>
                              <w:proofErr w:type="spellStart"/>
                              <w:r w:rsidRPr="00C52BAB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kiBon</w:t>
                              </w:r>
                              <w:proofErr w:type="spellEnd"/>
                              <w:r w:rsidRPr="00C52BAB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erade Verbindung mit Pfeil 15"/>
                        <wps:cNvCnPr/>
                        <wps:spPr>
                          <a:xfrm>
                            <a:off x="1209963" y="969818"/>
                            <a:ext cx="117043" cy="468172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3C452" id="Gruppieren 229" o:spid="_x0000_s1046" style="position:absolute;margin-left:293.4pt;margin-top:7pt;width:174.2pt;height:141.75pt;z-index:251627520" coordsize="22122,1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">
                <v:oval id="Ellipse 48" o:spid="_x0000_s1047" style="position:absolute;left:4710;top:15147;width:17412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" filled="f" strokecolor="red" strokeweight="1.5pt">
                  <v:textbox>
                    <w:txbxContent>
                      <w:p w14:paraId="08115FE6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6" o:spid="_x0000_s1048" style="position:absolute;width:21780;height:9404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6611,569856;108903,552506;349295,759728;293432,768022;830785,850963;797106,813084;1453395,756506;1439933,798064;1720710,499693;1884618,655039;2107364,334246;2034359,392501;1932213,118120;1936044,145637;1466049,86032;1503460,50940;1116301,102751;1134401,72492;705850,113026;771393,142371;208074,343716;196630,312825" o:connectangles="0,0,0,0,0,0,0,0,0,0,0,0,0,0,0,0,0,0,0,0,0,0" textboxrect="0,0,43200,43200"/>
                  <v:textbox>
                    <w:txbxContent>
                      <w:p w14:paraId="229FBEAA" w14:textId="77777777" w:rsidR="00CB27AC" w:rsidRPr="00C52BAB" w:rsidRDefault="00CB27AC" w:rsidP="006742CA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Cliquez sur </w:t>
                        </w:r>
                        <w:r w:rsidRPr="00C52BAB"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: « Je suis nouveau chez </w:t>
                        </w:r>
                        <w:proofErr w:type="spellStart"/>
                        <w:r w:rsidRPr="00C52BAB">
                          <w:rPr>
                            <w:b/>
                            <w:color w:val="000000" w:themeColor="text1"/>
                            <w:lang w:val="fr-CH"/>
                          </w:rPr>
                          <w:t>kiBon</w:t>
                        </w:r>
                        <w:proofErr w:type="spellEnd"/>
                        <w:r w:rsidRPr="00C52BAB">
                          <w:rPr>
                            <w:b/>
                            <w:color w:val="000000" w:themeColor="text1"/>
                            <w:lang w:val="fr-CH"/>
                          </w:rPr>
                          <w:t> »</w:t>
                        </w:r>
                      </w:p>
                    </w:txbxContent>
                  </v:textbox>
                </v:shape>
                <v:shape id="Gerade Verbindung mit Pfeil 15" o:spid="_x0000_s1049" type="#_x0000_t32" style="position:absolute;left:12099;top:9698;width:1171;height:46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" strokecolor="red" strokeweight="6pt">
                  <v:stroke endarrow="block"/>
                </v:shape>
              </v:group>
            </w:pict>
          </mc:Fallback>
        </mc:AlternateContent>
      </w:r>
      <w:r w:rsidR="00D02648" w:rsidRPr="006F7CC0">
        <w:rPr>
          <w:rFonts w:cs="Arial"/>
          <w:sz w:val="28"/>
          <w:szCs w:val="28"/>
          <w:lang w:val="fr-FR"/>
        </w:rPr>
        <w:t>Ouvrez la page internet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hyperlink r:id="rId24" w:tooltip="kiBon.ch" w:history="1">
        <w:r w:rsidR="005B7410" w:rsidRPr="006F7CC0">
          <w:rPr>
            <w:rStyle w:val="Hyperlink"/>
            <w:rFonts w:cs="Arial"/>
            <w:sz w:val="28"/>
            <w:szCs w:val="28"/>
            <w:lang w:val="fr-FR"/>
          </w:rPr>
          <w:t>www.kiBon.ch</w:t>
        </w:r>
      </w:hyperlink>
      <w:r w:rsidR="00E0204A" w:rsidRPr="006F7CC0">
        <w:rPr>
          <w:rFonts w:cs="Arial"/>
          <w:sz w:val="28"/>
          <w:szCs w:val="28"/>
          <w:u w:color="EEECE1" w:themeColor="background2"/>
          <w:lang w:val="fr-FR"/>
        </w:rPr>
        <w:t xml:space="preserve"> </w:t>
      </w:r>
    </w:p>
    <w:p w14:paraId="3C116636" w14:textId="0B7DE496" w:rsidR="006742CA" w:rsidRPr="006F7CC0" w:rsidRDefault="001B64CD" w:rsidP="006742CA">
      <w:pPr>
        <w:jc w:val="both"/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w:drawing>
          <wp:inline distT="0" distB="0" distL="0" distR="0" wp14:anchorId="00B57803" wp14:editId="34EBD726">
            <wp:extent cx="6336030" cy="2757170"/>
            <wp:effectExtent l="0" t="0" r="7620" b="5080"/>
            <wp:docPr id="42" name="Grafik 42" descr="Screenshot Inscription avec BE-Logi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F56B" w14:textId="420A3CAD" w:rsidR="006742CA" w:rsidRPr="006F7CC0" w:rsidRDefault="00D02648" w:rsidP="00F5261E">
      <w:pPr>
        <w:spacing w:before="240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page suivant</w:t>
      </w:r>
      <w:r w:rsidR="00316670" w:rsidRPr="006F7CC0">
        <w:rPr>
          <w:rFonts w:cs="Arial"/>
          <w:sz w:val="28"/>
          <w:szCs w:val="28"/>
          <w:lang w:val="fr-FR"/>
        </w:rPr>
        <w:t>e</w:t>
      </w:r>
      <w:r w:rsidRPr="006F7CC0">
        <w:rPr>
          <w:rFonts w:cs="Arial"/>
          <w:sz w:val="28"/>
          <w:szCs w:val="28"/>
          <w:lang w:val="fr-FR"/>
        </w:rPr>
        <w:t xml:space="preserve">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ouvre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1C001365" w14:textId="315F22C2" w:rsidR="006742CA" w:rsidRPr="006F7CC0" w:rsidRDefault="00963784" w:rsidP="006742CA">
      <w:pPr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59EB84BD" wp14:editId="1ABD5B21">
                <wp:simplePos x="0" y="0"/>
                <wp:positionH relativeFrom="column">
                  <wp:posOffset>1454092</wp:posOffset>
                </wp:positionH>
                <wp:positionV relativeFrom="paragraph">
                  <wp:posOffset>803564</wp:posOffset>
                </wp:positionV>
                <wp:extent cx="4865494" cy="1634067"/>
                <wp:effectExtent l="19050" t="19050" r="11430" b="42545"/>
                <wp:wrapNone/>
                <wp:docPr id="238" name="Gruppieren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494" cy="1634067"/>
                          <a:chOff x="0" y="0"/>
                          <a:chExt cx="4865494" cy="1634067"/>
                        </a:xfrm>
                      </wpg:grpSpPr>
                      <wps:wsp>
                        <wps:cNvPr id="20" name="Ellipse 20"/>
                        <wps:cNvSpPr/>
                        <wps:spPr>
                          <a:xfrm>
                            <a:off x="2466109" y="295563"/>
                            <a:ext cx="2399385" cy="29547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66BD8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166409AC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Wolke 21"/>
                        <wps:cNvSpPr/>
                        <wps:spPr>
                          <a:xfrm>
                            <a:off x="0" y="304800"/>
                            <a:ext cx="2159000" cy="1329267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5F5158" w14:textId="494861E9" w:rsidR="00CB27AC" w:rsidRPr="00F5261E" w:rsidRDefault="00CB27AC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F5261E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Cochez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la première </w:t>
                              </w:r>
                              <w:r>
                                <w:rPr>
                                  <w:color w:val="000000" w:themeColor="text1"/>
                                  <w:lang w:val="fr-CH"/>
                                </w:rPr>
                                <w:t>case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et </w:t>
                              </w:r>
                              <w:r w:rsidRPr="00F5261E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sélectionnez votre commune.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erade Verbindung mit Pfeil 37"/>
                        <wps:cNvCnPr/>
                        <wps:spPr>
                          <a:xfrm flipV="1">
                            <a:off x="2032000" y="221672"/>
                            <a:ext cx="375625" cy="23969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Ellipse 39"/>
                        <wps:cNvSpPr/>
                        <wps:spPr>
                          <a:xfrm>
                            <a:off x="2503055" y="0"/>
                            <a:ext cx="206137" cy="12685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3FBE12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2E6B8A4A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B84BD" id="Gruppieren 238" o:spid="_x0000_s1050" style="position:absolute;margin-left:114.5pt;margin-top:63.25pt;width:383.1pt;height:128.65pt;z-index:251632640" coordsize="48654,1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">
                <v:oval id="Ellipse 20" o:spid="_x0000_s1051" style="position:absolute;left:24661;top:2955;width:23993;height:2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AO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zXxy/x&#10;B8jFFwAA//8DAFBLAQItABQABgAIAAAAIQDb4fbL7gAAAIUBAAATAAAAAAAAAAAAAAAAAAAAAABb&#10;Q29udGVudF9UeXBlc10ueG1sUEsBAi0AFAAGAAgAAAAhAFr0LFu/AAAAFQEAAAsAAAAAAAAAAAAA&#10;AAAAHwEAAF9yZWxzLy5yZWxzUEsBAi0AFAAGAAgAAAAhAMuuEA67AAAA2wAAAA8AAAAAAAAAAAAA&#10;AAAABwIAAGRycy9kb3ducmV2LnhtbFBLBQYAAAAAAwADALcAAADvAgAAAAA=&#10;" filled="f" strokecolor="red" strokeweight="1.5pt">
                  <v:textbox>
                    <w:txbxContent>
                      <w:p w14:paraId="49066BD8" w14:textId="77777777" w:rsidR="00CB27AC" w:rsidRDefault="00CB27AC" w:rsidP="006742CA">
                        <w:pPr>
                          <w:jc w:val="center"/>
                        </w:pPr>
                      </w:p>
                      <w:p w14:paraId="166409AC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" o:spid="_x0000_s1052" style="position:absolute;top:3048;width:21590;height:13292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4541,805468;107950,780944;346240,1073845;290865,1085568;823519,1202802;790134,1149262;1440683,1069291;1427339,1128031;1705660,706296;1868135,925871;2088932,472444;2016566,554784;1915313,166958;1919111,205852;1453227,121603;1490310,72002;1106537,145235;1124479,102464;699676,159758;764646,201236;206254,485829;194910,442166" o:connectangles="0,0,0,0,0,0,0,0,0,0,0,0,0,0,0,0,0,0,0,0,0,0" textboxrect="0,0,43200,43200"/>
                  <v:textbox>
                    <w:txbxContent>
                      <w:p w14:paraId="035F5158" w14:textId="494861E9" w:rsidR="00CB27AC" w:rsidRPr="00F5261E" w:rsidRDefault="00CB27AC" w:rsidP="006742CA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F5261E">
                          <w:rPr>
                            <w:b/>
                            <w:color w:val="000000" w:themeColor="text1"/>
                            <w:lang w:val="fr-CH"/>
                          </w:rPr>
                          <w:t>Cochez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la première </w:t>
                        </w:r>
                        <w:r>
                          <w:rPr>
                            <w:color w:val="000000" w:themeColor="text1"/>
                            <w:lang w:val="fr-CH"/>
                          </w:rPr>
                          <w:t>case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et </w:t>
                        </w:r>
                        <w:r w:rsidRPr="00F5261E">
                          <w:rPr>
                            <w:b/>
                            <w:color w:val="000000" w:themeColor="text1"/>
                            <w:lang w:val="fr-CH"/>
                          </w:rPr>
                          <w:t>sélectionnez votre commune.</w:t>
                        </w:r>
                      </w:p>
                    </w:txbxContent>
                  </v:textbox>
                </v:shape>
                <v:shape id="Gerade Verbindung mit Pfeil 37" o:spid="_x0000_s1053" type="#_x0000_t32" style="position:absolute;left:20320;top:2216;width:3756;height:2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" strokecolor="red" strokeweight="6pt">
                  <v:stroke endarrow="block"/>
                </v:shape>
                <v:oval id="Ellipse 39" o:spid="_x0000_s1054" style="position:absolute;left:25030;width:2061;height: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9OwwAAANsAAAAPAAAAZHJzL2Rvd25yZXYueG1sRI/BasMw&#10;EETvgfyD2EBviZwWgu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300vTsMAAADbAAAADwAA&#10;AAAAAAAAAAAAAAAHAgAAZHJzL2Rvd25yZXYueG1sUEsFBgAAAAADAAMAtwAAAPcCAAAAAA==&#10;" filled="f" strokecolor="red" strokeweight="1.5pt">
                  <v:textbox>
                    <w:txbxContent>
                      <w:p w14:paraId="3E3FBE12" w14:textId="77777777" w:rsidR="00CB27AC" w:rsidRDefault="00CB27AC" w:rsidP="006742CA">
                        <w:pPr>
                          <w:jc w:val="center"/>
                        </w:pPr>
                      </w:p>
                      <w:p w14:paraId="2E6B8A4A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1B64CD" w:rsidRPr="006F7CC0">
        <w:rPr>
          <w:noProof/>
          <w:lang w:eastAsia="de-CH"/>
        </w:rPr>
        <w:drawing>
          <wp:inline distT="0" distB="0" distL="0" distR="0" wp14:anchorId="7E89DC55" wp14:editId="1636C802">
            <wp:extent cx="6336030" cy="2539365"/>
            <wp:effectExtent l="0" t="0" r="7620" b="0"/>
            <wp:docPr id="61" name="Grafik 61" descr="Screenshot &quot;je suis nouveau chez kiBon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5C42594C" w14:textId="751D13EF" w:rsidR="001B64CD" w:rsidRPr="0056256A" w:rsidRDefault="001B64CD" w:rsidP="0056256A">
      <w:pPr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w:drawing>
          <wp:inline distT="0" distB="0" distL="0" distR="0" wp14:anchorId="0AD73180" wp14:editId="31E0B9E6">
            <wp:extent cx="3213735" cy="1616075"/>
            <wp:effectExtent l="0" t="0" r="5715" b="3175"/>
            <wp:docPr id="196" name="Grafik 196" descr="Screenshot Identifiant BE-Login nécessaire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14289" r="12389" b="13412"/>
                    <a:stretch/>
                  </pic:blipFill>
                  <pic:spPr bwMode="auto">
                    <a:xfrm>
                      <a:off x="0" y="0"/>
                      <a:ext cx="3213735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3784" w:rsidRPr="006F7CC0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07CE14EF" wp14:editId="42432871">
                <wp:extent cx="2360930" cy="2032000"/>
                <wp:effectExtent l="0" t="0" r="1270" b="6350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E4C50" w14:textId="77777777" w:rsidR="00963784" w:rsidRDefault="00963784" w:rsidP="00963784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Vous avez ensuite besoin </w:t>
                            </w:r>
                            <w:r w:rsidRPr="00E40B1D">
                              <w:rPr>
                                <w:sz w:val="28"/>
                                <w:szCs w:val="28"/>
                                <w:lang w:val="fr-CH"/>
                              </w:rPr>
                              <w:t>d’un identifiant BE-Login</w:t>
                            </w: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. </w:t>
                            </w:r>
                          </w:p>
                          <w:p w14:paraId="03327F45" w14:textId="77777777" w:rsidR="00963784" w:rsidRPr="002E6BDF" w:rsidRDefault="00963784" w:rsidP="00963784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E5966">
                              <w:rPr>
                                <w:sz w:val="28"/>
                                <w:szCs w:val="28"/>
                                <w:lang w:val="fr-CH"/>
                              </w:rPr>
                              <w:t>Ce sera votre code personnel.</w:t>
                            </w:r>
                          </w:p>
                          <w:p w14:paraId="43492440" w14:textId="77777777" w:rsidR="00963784" w:rsidRPr="002E6BDF" w:rsidRDefault="00963784" w:rsidP="00963784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Ainsi, v</w:t>
                            </w: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>os données seront protégées.</w:t>
                            </w:r>
                          </w:p>
                          <w:p w14:paraId="68008F34" w14:textId="53277BC9" w:rsidR="00963784" w:rsidRPr="008F5C20" w:rsidRDefault="00963784" w:rsidP="00963784">
                            <w:pPr>
                              <w:spacing w:before="240" w:after="480"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>Cliquez sur :</w:t>
                            </w:r>
                            <w:r w:rsidRPr="008F5C20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Pr="006F7CC0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2CC4A4CA" wp14:editId="46987169">
                                  <wp:extent cx="987425" cy="334645"/>
                                  <wp:effectExtent l="0" t="0" r="3175" b="8255"/>
                                  <wp:docPr id="200" name="Grafik 200" descr="Screenshot bouton &quot;connecter&quot;" title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959" t="66405" r="39456" b="17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42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2BA91" w14:textId="77777777" w:rsidR="00963784" w:rsidRPr="008F5C20" w:rsidRDefault="00963784" w:rsidP="00963784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CE14E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55" type="#_x0000_t202" style="width:185.9pt;height:1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" stroked="f">
                <v:textbox>
                  <w:txbxContent>
                    <w:p w14:paraId="582E4C50" w14:textId="77777777" w:rsidR="00963784" w:rsidRDefault="00963784" w:rsidP="00963784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 xml:space="preserve">Vous avez ensuite besoin </w:t>
                      </w:r>
                      <w:r w:rsidRPr="00E40B1D">
                        <w:rPr>
                          <w:sz w:val="28"/>
                          <w:szCs w:val="28"/>
                          <w:lang w:val="fr-CH"/>
                        </w:rPr>
                        <w:t>d’un identifiant BE-Login</w:t>
                      </w: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 xml:space="preserve">. </w:t>
                      </w:r>
                    </w:p>
                    <w:p w14:paraId="03327F45" w14:textId="77777777" w:rsidR="00963784" w:rsidRPr="002E6BDF" w:rsidRDefault="00963784" w:rsidP="00963784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AE5966">
                        <w:rPr>
                          <w:sz w:val="28"/>
                          <w:szCs w:val="28"/>
                          <w:lang w:val="fr-CH"/>
                        </w:rPr>
                        <w:t>Ce sera votre code personnel.</w:t>
                      </w:r>
                    </w:p>
                    <w:p w14:paraId="43492440" w14:textId="77777777" w:rsidR="00963784" w:rsidRPr="002E6BDF" w:rsidRDefault="00963784" w:rsidP="00963784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>Ainsi, v</w:t>
                      </w: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>os données seront protégées.</w:t>
                      </w:r>
                    </w:p>
                    <w:p w14:paraId="68008F34" w14:textId="53277BC9" w:rsidR="00963784" w:rsidRPr="008F5C20" w:rsidRDefault="00963784" w:rsidP="00963784">
                      <w:pPr>
                        <w:spacing w:before="240" w:after="480"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>Cliquez sur :</w:t>
                      </w:r>
                      <w:r w:rsidRPr="008F5C20">
                        <w:rPr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Pr="006F7CC0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2CC4A4CA" wp14:editId="46987169">
                            <wp:extent cx="987425" cy="334645"/>
                            <wp:effectExtent l="0" t="0" r="3175" b="8255"/>
                            <wp:docPr id="200" name="Grafik 200" descr="Screenshot bouton &quot;connecter&quot;" title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959" t="66405" r="39456" b="17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7425" cy="3346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2BA91" w14:textId="77777777" w:rsidR="00963784" w:rsidRPr="008F5C20" w:rsidRDefault="00963784" w:rsidP="00963784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F8AD12" w14:textId="5220E614" w:rsidR="006742CA" w:rsidRPr="006F7CC0" w:rsidRDefault="006742CA" w:rsidP="006742CA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7B14574A" w14:textId="315D8A79" w:rsidR="006742CA" w:rsidRPr="006F7CC0" w:rsidRDefault="00796D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Si vous avez déjà un identifiant</w:t>
      </w:r>
      <w:r w:rsidR="006742CA" w:rsidRPr="006F7CC0">
        <w:rPr>
          <w:rFonts w:cs="Arial"/>
          <w:sz w:val="28"/>
          <w:szCs w:val="28"/>
          <w:lang w:val="fr-FR"/>
        </w:rPr>
        <w:t xml:space="preserve"> BE-Login, </w:t>
      </w:r>
      <w:r w:rsidRPr="006F7CC0">
        <w:rPr>
          <w:rFonts w:cs="Arial"/>
          <w:sz w:val="28"/>
          <w:szCs w:val="28"/>
          <w:lang w:val="fr-FR"/>
        </w:rPr>
        <w:t xml:space="preserve">vous pouvez vous connecter </w:t>
      </w:r>
      <w:r w:rsidRPr="006F7CC0">
        <w:rPr>
          <w:rFonts w:cs="Arial"/>
          <w:sz w:val="28"/>
          <w:szCs w:val="28"/>
          <w:lang w:val="fr-FR"/>
        </w:rPr>
        <w:br/>
      </w:r>
      <w:r w:rsidR="006742CA" w:rsidRPr="006F7CC0">
        <w:rPr>
          <w:rFonts w:cs="Arial"/>
          <w:sz w:val="28"/>
          <w:szCs w:val="28"/>
          <w:lang w:val="fr-FR"/>
        </w:rPr>
        <w:t>(</w:t>
      </w:r>
      <w:r w:rsidRPr="006F7CC0">
        <w:rPr>
          <w:rFonts w:cs="Arial"/>
          <w:sz w:val="28"/>
          <w:szCs w:val="28"/>
          <w:lang w:val="fr-FR"/>
        </w:rPr>
        <w:t>voir point</w:t>
      </w:r>
      <w:r w:rsidR="002E6BDF" w:rsidRPr="006F7CC0">
        <w:rPr>
          <w:rFonts w:cs="Arial"/>
          <w:sz w:val="28"/>
          <w:szCs w:val="28"/>
          <w:lang w:val="fr-FR"/>
        </w:rPr>
        <w:t xml:space="preserve"> 1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Pr="006F7CC0">
        <w:rPr>
          <w:rFonts w:cs="Arial"/>
          <w:sz w:val="28"/>
          <w:szCs w:val="28"/>
          <w:lang w:val="fr-FR"/>
        </w:rPr>
        <w:t>Identification</w:t>
      </w:r>
      <w:r w:rsidR="00E0204A" w:rsidRPr="006F7CC0">
        <w:rPr>
          <w:rFonts w:cs="Arial"/>
          <w:sz w:val="28"/>
          <w:szCs w:val="28"/>
          <w:lang w:val="fr-FR"/>
        </w:rPr>
        <w:t> »</w:t>
      </w:r>
      <w:r w:rsidR="006742CA" w:rsidRPr="006F7CC0">
        <w:rPr>
          <w:rFonts w:cs="Arial"/>
          <w:sz w:val="28"/>
          <w:szCs w:val="28"/>
          <w:lang w:val="fr-FR"/>
        </w:rPr>
        <w:t xml:space="preserve">). </w:t>
      </w:r>
    </w:p>
    <w:p w14:paraId="5665A439" w14:textId="7811D9D5" w:rsidR="006742CA" w:rsidRPr="006F7CC0" w:rsidRDefault="00796D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vous </w:t>
      </w:r>
      <w:r w:rsidRPr="006F7CC0">
        <w:rPr>
          <w:rFonts w:cs="Arial"/>
          <w:sz w:val="28"/>
          <w:szCs w:val="28"/>
          <w:u w:val="single"/>
          <w:lang w:val="fr-FR"/>
        </w:rPr>
        <w:t>n</w:t>
      </w:r>
      <w:r w:rsidR="005E5AED" w:rsidRPr="006F7CC0">
        <w:rPr>
          <w:rFonts w:cs="Arial"/>
          <w:sz w:val="28"/>
          <w:szCs w:val="28"/>
          <w:u w:val="single"/>
          <w:lang w:val="fr-FR"/>
        </w:rPr>
        <w:t>’</w:t>
      </w:r>
      <w:r w:rsidRPr="006F7CC0">
        <w:rPr>
          <w:rFonts w:cs="Arial"/>
          <w:sz w:val="28"/>
          <w:szCs w:val="28"/>
          <w:u w:val="single"/>
          <w:lang w:val="fr-FR"/>
        </w:rPr>
        <w:t>avez pas</w:t>
      </w:r>
      <w:r w:rsidRPr="006F7CC0">
        <w:rPr>
          <w:rFonts w:cs="Arial"/>
          <w:sz w:val="28"/>
          <w:szCs w:val="28"/>
          <w:lang w:val="fr-FR"/>
        </w:rPr>
        <w:t xml:space="preserve"> encore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identifiant</w:t>
      </w:r>
      <w:r w:rsidR="006742CA" w:rsidRPr="006F7CC0">
        <w:rPr>
          <w:rFonts w:cs="Arial"/>
          <w:sz w:val="28"/>
          <w:szCs w:val="28"/>
          <w:lang w:val="fr-FR"/>
        </w:rPr>
        <w:t xml:space="preserve"> BE-Login, </w:t>
      </w:r>
      <w:r w:rsidRPr="006F7CC0">
        <w:rPr>
          <w:rFonts w:cs="Arial"/>
          <w:sz w:val="28"/>
          <w:szCs w:val="28"/>
          <w:lang w:val="fr-FR"/>
        </w:rPr>
        <w:t xml:space="preserve">vous </w:t>
      </w:r>
      <w:r w:rsidR="002E6BDF" w:rsidRPr="006F7CC0">
        <w:rPr>
          <w:rFonts w:cs="Arial"/>
          <w:sz w:val="28"/>
          <w:szCs w:val="28"/>
          <w:lang w:val="fr-FR"/>
        </w:rPr>
        <w:t>devez</w:t>
      </w:r>
      <w:r w:rsidRPr="006F7CC0">
        <w:rPr>
          <w:rFonts w:cs="Arial"/>
          <w:sz w:val="28"/>
          <w:szCs w:val="28"/>
          <w:lang w:val="fr-FR"/>
        </w:rPr>
        <w:t xml:space="preserve"> vous enregistrer </w:t>
      </w:r>
      <w:r w:rsidR="006742CA" w:rsidRPr="006F7CC0">
        <w:rPr>
          <w:rFonts w:cs="Arial"/>
          <w:sz w:val="28"/>
          <w:szCs w:val="28"/>
          <w:lang w:val="fr-FR"/>
        </w:rPr>
        <w:t>(</w:t>
      </w:r>
      <w:r w:rsidRPr="006F7CC0">
        <w:rPr>
          <w:rFonts w:cs="Arial"/>
          <w:sz w:val="28"/>
          <w:szCs w:val="28"/>
          <w:lang w:val="fr-FR"/>
        </w:rPr>
        <w:t>voir point 2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Pr="006F7CC0">
        <w:rPr>
          <w:rFonts w:cs="Arial"/>
          <w:sz w:val="28"/>
          <w:szCs w:val="28"/>
          <w:lang w:val="fr-FR"/>
        </w:rPr>
        <w:t>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inscrire</w:t>
      </w:r>
      <w:r w:rsidR="00E0204A" w:rsidRPr="006F7CC0">
        <w:rPr>
          <w:rFonts w:cs="Arial"/>
          <w:sz w:val="28"/>
          <w:szCs w:val="28"/>
          <w:lang w:val="fr-FR"/>
        </w:rPr>
        <w:t> »</w:t>
      </w:r>
      <w:r w:rsidR="006742CA" w:rsidRPr="006F7CC0">
        <w:rPr>
          <w:rFonts w:cs="Arial"/>
          <w:sz w:val="28"/>
          <w:szCs w:val="28"/>
          <w:lang w:val="fr-FR"/>
        </w:rPr>
        <w:t xml:space="preserve">). </w:t>
      </w:r>
    </w:p>
    <w:p w14:paraId="1459FFBE" w14:textId="7E2A75E9" w:rsidR="00796DD6" w:rsidRPr="006F7CC0" w:rsidRDefault="00796D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avez besoin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une adresse électronique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5BB4D81D" w14:textId="77777777" w:rsidR="006742CA" w:rsidRPr="006F7CC0" w:rsidRDefault="00796DD6" w:rsidP="00AE5966">
      <w:pPr>
        <w:spacing w:after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Suivez les instructions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3D3C44D" w14:textId="783A2D88" w:rsidR="006742CA" w:rsidRPr="006F7CC0" w:rsidRDefault="00AE596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w:drawing>
          <wp:inline distT="0" distB="0" distL="0" distR="0" wp14:anchorId="6AF1B4E9" wp14:editId="2573432E">
            <wp:extent cx="6336030" cy="365125"/>
            <wp:effectExtent l="0" t="0" r="7620" b="0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89CD" w14:textId="4CD5E2E9" w:rsidR="006742CA" w:rsidRPr="006F7CC0" w:rsidRDefault="006742CA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15181A9" wp14:editId="51E5042A">
                <wp:simplePos x="0" y="0"/>
                <wp:positionH relativeFrom="column">
                  <wp:posOffset>-327025</wp:posOffset>
                </wp:positionH>
                <wp:positionV relativeFrom="paragraph">
                  <wp:posOffset>261315</wp:posOffset>
                </wp:positionV>
                <wp:extent cx="2514713" cy="2175208"/>
                <wp:effectExtent l="0" t="0" r="38100" b="34925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713" cy="2175208"/>
                          <a:chOff x="0" y="0"/>
                          <a:chExt cx="2514713" cy="2175208"/>
                        </a:xfrm>
                      </wpg:grpSpPr>
                      <wps:wsp>
                        <wps:cNvPr id="211" name="Ellipse 211"/>
                        <wps:cNvSpPr/>
                        <wps:spPr>
                          <a:xfrm>
                            <a:off x="111318" y="1812898"/>
                            <a:ext cx="1785667" cy="3623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B287E3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5013B5E7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Ellipse 212"/>
                        <wps:cNvSpPr/>
                        <wps:spPr>
                          <a:xfrm>
                            <a:off x="0" y="47708"/>
                            <a:ext cx="1785667" cy="3623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37901E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11A0CF07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Wolke 213"/>
                        <wps:cNvSpPr/>
                        <wps:spPr>
                          <a:xfrm>
                            <a:off x="1868556" y="0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22B023" w14:textId="77777777" w:rsidR="00CB27AC" w:rsidRPr="0013342D" w:rsidRDefault="00CB27AC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Wolke 215"/>
                        <wps:cNvSpPr/>
                        <wps:spPr>
                          <a:xfrm>
                            <a:off x="1979875" y="1757239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28A20A" w14:textId="77777777" w:rsidR="00CB27AC" w:rsidRPr="0013342D" w:rsidRDefault="00CB27AC" w:rsidP="006742CA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181A9" id="Gruppieren 44" o:spid="_x0000_s1056" style="position:absolute;margin-left:-25.75pt;margin-top:20.6pt;width:198pt;height:171.3pt;z-index:251633664;mso-position-horizontal-relative:text;mso-position-vertical-relative:text" coordsize="25147,2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">
                <v:oval id="Ellipse 211" o:spid="_x0000_s1057" style="position:absolute;left:1113;top:18128;width:17856;height:3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" filled="f" strokecolor="red" strokeweight="1.5pt">
                  <v:textbox>
                    <w:txbxContent>
                      <w:p w14:paraId="04B287E3" w14:textId="77777777" w:rsidR="00CB27AC" w:rsidRDefault="00CB27AC" w:rsidP="006742CA">
                        <w:pPr>
                          <w:jc w:val="center"/>
                        </w:pPr>
                      </w:p>
                      <w:p w14:paraId="5013B5E7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oval id="Ellipse 212" o:spid="_x0000_s1058" style="position:absolute;top:477;width:17856;height:3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" filled="f" strokecolor="red" strokeweight="1.5pt">
                  <v:textbox>
                    <w:txbxContent>
                      <w:p w14:paraId="7F37901E" w14:textId="77777777" w:rsidR="00CB27AC" w:rsidRDefault="00CB27AC" w:rsidP="006742CA">
                        <w:pPr>
                          <w:jc w:val="center"/>
                        </w:pPr>
                      </w:p>
                      <w:p w14:paraId="11A0CF07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3" o:spid="_x0000_s1059" style="position:absolute;left:18685;width:5348;height:4138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7E22B023" w14:textId="77777777" w:rsidR="00CB27AC" w:rsidRPr="0013342D" w:rsidRDefault="00CB27AC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1.</w:t>
                        </w:r>
                      </w:p>
                    </w:txbxContent>
                  </v:textbox>
                </v:shape>
                <v:shape id="Wolke 215" o:spid="_x0000_s1060" style="position:absolute;left:19798;top:17572;width:5349;height:413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1828A20A" w14:textId="77777777" w:rsidR="00CB27AC" w:rsidRPr="0013342D" w:rsidRDefault="00CB27AC" w:rsidP="006742CA">
                        <w:pPr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5966" w:rsidRPr="006F7CC0">
        <w:rPr>
          <w:noProof/>
          <w:lang w:eastAsia="de-CH"/>
        </w:rPr>
        <w:drawing>
          <wp:inline distT="0" distB="0" distL="0" distR="0" wp14:anchorId="626A63DF" wp14:editId="4CB4157E">
            <wp:extent cx="6336030" cy="2978962"/>
            <wp:effectExtent l="0" t="0" r="7620" b="0"/>
            <wp:docPr id="202" name="Grafik 202" descr="screenshot kiBon procès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5035"/>
                    <a:stretch/>
                  </pic:blipFill>
                  <pic:spPr bwMode="auto">
                    <a:xfrm>
                      <a:off x="0" y="0"/>
                      <a:ext cx="6336030" cy="297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9506B" w14:textId="76063DEC" w:rsidR="006742CA" w:rsidRPr="006F7CC0" w:rsidRDefault="00796DD6" w:rsidP="00390E9F">
      <w:pPr>
        <w:spacing w:before="360" w:line="276" w:lineRule="auto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t xml:space="preserve">Lorsque vous vous enregistrez pour la première fois, </w:t>
      </w: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br/>
        <w:t xml:space="preserve">vous devez </w:t>
      </w:r>
      <w:r w:rsidR="00316670" w:rsidRPr="006F7CC0">
        <w:rPr>
          <w:rFonts w:eastAsia="Calibri" w:cs="Arial"/>
          <w:color w:val="000000" w:themeColor="text1"/>
          <w:sz w:val="28"/>
          <w:szCs w:val="28"/>
          <w:lang w:val="fr-FR"/>
        </w:rPr>
        <w:t xml:space="preserve">donner des </w:t>
      </w: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t>informations</w:t>
      </w:r>
      <w:r w:rsidR="00E0204A" w:rsidRPr="006F7CC0">
        <w:rPr>
          <w:rFonts w:eastAsia="Calibri" w:cs="Arial"/>
          <w:color w:val="000000" w:themeColor="text1"/>
          <w:sz w:val="28"/>
          <w:szCs w:val="28"/>
          <w:lang w:val="fr-FR"/>
        </w:rPr>
        <w:t> :</w:t>
      </w:r>
      <w:r w:rsidR="006742CA" w:rsidRPr="006F7CC0">
        <w:rPr>
          <w:rFonts w:eastAsia="Calibri" w:cs="Arial"/>
          <w:color w:val="000000" w:themeColor="text1"/>
          <w:sz w:val="28"/>
          <w:szCs w:val="28"/>
          <w:lang w:val="fr-FR"/>
        </w:rPr>
        <w:t xml:space="preserve"> </w:t>
      </w:r>
    </w:p>
    <w:p w14:paraId="625CD8B1" w14:textId="37C44D14" w:rsidR="00AE5966" w:rsidRPr="006F7CC0" w:rsidRDefault="00AE5966" w:rsidP="006742CA">
      <w:pPr>
        <w:spacing w:before="360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A3E89B" wp14:editId="28FE9AF3">
                <wp:simplePos x="0" y="0"/>
                <wp:positionH relativeFrom="margin">
                  <wp:align>right</wp:align>
                </wp:positionH>
                <wp:positionV relativeFrom="paragraph">
                  <wp:posOffset>1249595</wp:posOffset>
                </wp:positionV>
                <wp:extent cx="6323162" cy="388189"/>
                <wp:effectExtent l="0" t="0" r="20955" b="12065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3162" cy="38818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102DB" w14:textId="77777777" w:rsidR="00CB27AC" w:rsidRDefault="00CB27AC" w:rsidP="006742CA">
                            <w:pPr>
                              <w:jc w:val="center"/>
                            </w:pPr>
                          </w:p>
                          <w:p w14:paraId="7027870A" w14:textId="77777777" w:rsidR="00CB27AC" w:rsidRDefault="00CB27AC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A3E89B" id="Ellipse 56" o:spid="_x0000_s1061" style="position:absolute;margin-left:446.7pt;margin-top:98.4pt;width:497.9pt;height:30.5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" filled="f" strokecolor="red" strokeweight="1.5pt">
                <v:textbox>
                  <w:txbxContent>
                    <w:p w14:paraId="629102DB" w14:textId="77777777" w:rsidR="00CB27AC" w:rsidRDefault="00CB27AC" w:rsidP="006742CA">
                      <w:pPr>
                        <w:jc w:val="center"/>
                      </w:pPr>
                    </w:p>
                    <w:p w14:paraId="7027870A" w14:textId="77777777" w:rsidR="00CB27AC" w:rsidRDefault="00CB27AC" w:rsidP="006742C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F7CC0">
        <w:rPr>
          <w:noProof/>
          <w:lang w:eastAsia="de-CH"/>
        </w:rPr>
        <w:drawing>
          <wp:inline distT="0" distB="0" distL="0" distR="0" wp14:anchorId="13A08D92" wp14:editId="3D36A92D">
            <wp:extent cx="6336030" cy="2807335"/>
            <wp:effectExtent l="0" t="0" r="7620" b="0"/>
            <wp:docPr id="204" name="Grafik 204" descr="Screenshot kiBon Inscription demande d'adresse e-mail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9D29" w14:textId="77777777" w:rsidR="00AE5966" w:rsidRPr="006F7CC0" w:rsidRDefault="00AE5966">
      <w:pPr>
        <w:spacing w:after="200" w:line="24" w:lineRule="auto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br w:type="page"/>
      </w:r>
    </w:p>
    <w:p w14:paraId="68AEF5A1" w14:textId="4D9D7139" w:rsidR="006742CA" w:rsidRPr="006F7CC0" w:rsidRDefault="00796DD6" w:rsidP="006742CA">
      <w:pPr>
        <w:spacing w:before="360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lastRenderedPageBreak/>
        <w:t>Suivez les instructions</w:t>
      </w:r>
      <w:r w:rsidR="006742CA" w:rsidRPr="006F7CC0">
        <w:rPr>
          <w:rFonts w:eastAsia="Calibri" w:cs="Arial"/>
          <w:color w:val="000000" w:themeColor="text1"/>
          <w:sz w:val="28"/>
          <w:szCs w:val="28"/>
          <w:lang w:val="fr-FR"/>
        </w:rPr>
        <w:t>.</w:t>
      </w:r>
    </w:p>
    <w:p w14:paraId="20E59D83" w14:textId="09B9248B" w:rsidR="006742CA" w:rsidRPr="006F7CC0" w:rsidRDefault="00796D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Lorsque votre compte </w:t>
      </w:r>
      <w:r w:rsidR="006742CA" w:rsidRPr="006F7CC0">
        <w:rPr>
          <w:rFonts w:cs="Arial"/>
          <w:sz w:val="28"/>
          <w:szCs w:val="28"/>
          <w:lang w:val="fr-FR"/>
        </w:rPr>
        <w:t>BE-Login</w:t>
      </w:r>
      <w:r w:rsidRPr="006F7CC0">
        <w:rPr>
          <w:rFonts w:cs="Arial"/>
          <w:sz w:val="28"/>
          <w:szCs w:val="28"/>
          <w:lang w:val="fr-FR"/>
        </w:rPr>
        <w:t xml:space="preserve"> est prêt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6F7CC0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>retournez sur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hyperlink r:id="rId33" w:tooltip="kiBon.ch" w:history="1">
        <w:r w:rsidR="006742CA" w:rsidRPr="006F7CC0">
          <w:rPr>
            <w:rStyle w:val="Hyperlink"/>
            <w:rFonts w:cs="Arial"/>
            <w:sz w:val="28"/>
            <w:szCs w:val="28"/>
            <w:lang w:val="fr-FR"/>
          </w:rPr>
          <w:t>www.kibon.ch</w:t>
        </w:r>
      </w:hyperlink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23D86111" w14:textId="5C2A485D" w:rsidR="006742CA" w:rsidRPr="006F7CC0" w:rsidRDefault="00796DD6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Cliquez </w:t>
      </w:r>
      <w:r w:rsidR="00B5191F" w:rsidRPr="006F7CC0">
        <w:rPr>
          <w:rFonts w:cs="Arial"/>
          <w:sz w:val="28"/>
          <w:szCs w:val="28"/>
          <w:lang w:val="fr-FR"/>
        </w:rPr>
        <w:t xml:space="preserve">cette fois </w:t>
      </w:r>
      <w:r w:rsidRPr="006F7CC0">
        <w:rPr>
          <w:rFonts w:cs="Arial"/>
          <w:sz w:val="28"/>
          <w:szCs w:val="28"/>
          <w:lang w:val="fr-FR"/>
        </w:rPr>
        <w:t xml:space="preserve">sur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Pr="006F7CC0">
        <w:rPr>
          <w:rFonts w:cs="Arial"/>
          <w:sz w:val="28"/>
          <w:szCs w:val="28"/>
          <w:lang w:val="fr-FR"/>
        </w:rPr>
        <w:t>Connecter</w:t>
      </w:r>
      <w:r w:rsidR="00E0204A" w:rsidRPr="006F7CC0">
        <w:rPr>
          <w:rFonts w:cs="Arial"/>
          <w:sz w:val="28"/>
          <w:szCs w:val="28"/>
          <w:lang w:val="fr-FR"/>
        </w:rPr>
        <w:t> »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3F107EAD" w14:textId="7A0F1672" w:rsidR="006742CA" w:rsidRPr="006F7CC0" w:rsidRDefault="006742CA" w:rsidP="006742CA">
      <w:pPr>
        <w:pStyle w:val="capitostandard"/>
        <w:rPr>
          <w:rFonts w:ascii="Arial" w:hAnsi="Arial" w:cs="Arial"/>
          <w:lang w:val="fr-FR"/>
        </w:rPr>
      </w:pPr>
      <w:r w:rsidRPr="006F7CC0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958A65B" wp14:editId="56637434">
                <wp:simplePos x="0" y="0"/>
                <wp:positionH relativeFrom="column">
                  <wp:posOffset>1017689</wp:posOffset>
                </wp:positionH>
                <wp:positionV relativeFrom="paragraph">
                  <wp:posOffset>1603422</wp:posOffset>
                </wp:positionV>
                <wp:extent cx="2297927" cy="540689"/>
                <wp:effectExtent l="0" t="0" r="26670" b="1206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54068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930F2" w14:textId="77777777" w:rsidR="00CB27AC" w:rsidRDefault="00CB27AC" w:rsidP="006742CA">
                            <w:pPr>
                              <w:jc w:val="center"/>
                            </w:pPr>
                          </w:p>
                          <w:p w14:paraId="72177181" w14:textId="77777777" w:rsidR="00CB27AC" w:rsidRDefault="00CB27AC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58A65B" id="Ellipse 19" o:spid="_x0000_s1062" style="position:absolute;margin-left:80.15pt;margin-top:126.25pt;width:180.95pt;height:42.5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" filled="f" strokecolor="red" strokeweight="1.5pt">
                <v:textbox>
                  <w:txbxContent>
                    <w:p w14:paraId="093930F2" w14:textId="77777777" w:rsidR="00CB27AC" w:rsidRDefault="00CB27AC" w:rsidP="006742CA">
                      <w:pPr>
                        <w:jc w:val="center"/>
                      </w:pPr>
                    </w:p>
                    <w:p w14:paraId="72177181" w14:textId="77777777" w:rsidR="00CB27AC" w:rsidRDefault="00CB27AC" w:rsidP="006742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E5966" w:rsidRPr="006F7CC0">
        <w:rPr>
          <w:noProof/>
          <w:lang w:eastAsia="de-CH"/>
        </w:rPr>
        <w:drawing>
          <wp:inline distT="0" distB="0" distL="0" distR="0" wp14:anchorId="2610AFF5" wp14:editId="24E16582">
            <wp:extent cx="4438871" cy="3315207"/>
            <wp:effectExtent l="0" t="0" r="0" b="0"/>
            <wp:docPr id="205" name="Grafik 205" descr="Screenshot kibon demande de connecter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45561" cy="33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80D8" w14:textId="3D2F39F5" w:rsidR="006742CA" w:rsidRPr="006F7CC0" w:rsidRDefault="00464B4B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Tapez</w:t>
      </w:r>
      <w:r w:rsidR="00E40B1D" w:rsidRPr="006F7CC0">
        <w:rPr>
          <w:rFonts w:cs="Arial"/>
          <w:sz w:val="28"/>
          <w:szCs w:val="28"/>
          <w:lang w:val="fr-FR"/>
        </w:rPr>
        <w:t xml:space="preserve"> votre</w:t>
      </w:r>
      <w:r w:rsidR="00952C19" w:rsidRPr="006F7CC0">
        <w:rPr>
          <w:rFonts w:cs="Arial"/>
          <w:sz w:val="28"/>
          <w:szCs w:val="28"/>
          <w:lang w:val="fr-FR"/>
        </w:rPr>
        <w:t xml:space="preserve"> identifiant</w:t>
      </w:r>
      <w:r w:rsidR="006742CA" w:rsidRPr="006F7CC0">
        <w:rPr>
          <w:rFonts w:cs="Arial"/>
          <w:sz w:val="28"/>
          <w:szCs w:val="28"/>
          <w:lang w:val="fr-FR"/>
        </w:rPr>
        <w:t xml:space="preserve"> BE-Login</w:t>
      </w:r>
      <w:r w:rsidRPr="006F7CC0">
        <w:rPr>
          <w:rFonts w:cs="Arial"/>
          <w:sz w:val="28"/>
          <w:szCs w:val="28"/>
          <w:lang w:val="fr-FR"/>
        </w:rPr>
        <w:t xml:space="preserve"> pour vous connecter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AD3E20A" w14:textId="3C0BA2BC" w:rsidR="006742CA" w:rsidRPr="006F7CC0" w:rsidRDefault="00952C19" w:rsidP="006742CA">
      <w:pPr>
        <w:spacing w:before="360" w:after="360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pouvez maintenant commencer à utiliser </w:t>
      </w:r>
      <w:proofErr w:type="spellStart"/>
      <w:r w:rsidRPr="006F7CC0">
        <w:rPr>
          <w:rFonts w:cs="Arial"/>
          <w:sz w:val="28"/>
          <w:szCs w:val="28"/>
          <w:lang w:val="fr-FR"/>
        </w:rPr>
        <w:t>kiBon</w:t>
      </w:r>
      <w:proofErr w:type="spellEnd"/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5D939856" w14:textId="39BFDC6B" w:rsidR="006742CA" w:rsidRPr="006F7CC0" w:rsidRDefault="00952C19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Cliquez sur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="00AE5966" w:rsidRPr="006F7CC0">
        <w:rPr>
          <w:rFonts w:cs="Arial"/>
          <w:sz w:val="28"/>
          <w:szCs w:val="28"/>
          <w:lang w:val="fr-FR"/>
        </w:rPr>
        <w:t xml:space="preserve">Faire </w:t>
      </w:r>
      <w:r w:rsidR="002E6BDF" w:rsidRPr="006F7CC0">
        <w:rPr>
          <w:rFonts w:cs="Arial"/>
          <w:sz w:val="28"/>
          <w:szCs w:val="28"/>
          <w:lang w:val="fr-FR"/>
        </w:rPr>
        <w:t>une demande</w:t>
      </w:r>
      <w:r w:rsidR="00E0204A" w:rsidRPr="006F7CC0">
        <w:rPr>
          <w:rFonts w:cs="Arial"/>
          <w:sz w:val="28"/>
          <w:szCs w:val="28"/>
          <w:lang w:val="fr-FR"/>
        </w:rPr>
        <w:t> »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0247FB14" w14:textId="1316A764" w:rsidR="006742CA" w:rsidRPr="006F7CC0" w:rsidRDefault="006742CA" w:rsidP="006742CA">
      <w:pPr>
        <w:pStyle w:val="capitostandard"/>
        <w:rPr>
          <w:rFonts w:ascii="Arial" w:hAnsi="Arial" w:cs="Arial"/>
          <w:lang w:val="fr-FR"/>
        </w:rPr>
      </w:pPr>
      <w:r w:rsidRPr="006F7CC0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5EB5A8" wp14:editId="50278F2E">
                <wp:simplePos x="0" y="0"/>
                <wp:positionH relativeFrom="margin">
                  <wp:posOffset>3220696</wp:posOffset>
                </wp:positionH>
                <wp:positionV relativeFrom="paragraph">
                  <wp:posOffset>736529</wp:posOffset>
                </wp:positionV>
                <wp:extent cx="1741336" cy="286026"/>
                <wp:effectExtent l="0" t="0" r="11430" b="1905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36" cy="28602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765B4" w14:textId="77777777" w:rsidR="00CB27AC" w:rsidRDefault="00CB27AC" w:rsidP="006742CA">
                            <w:pPr>
                              <w:jc w:val="center"/>
                            </w:pPr>
                          </w:p>
                          <w:p w14:paraId="7E158BCB" w14:textId="77777777" w:rsidR="00CB27AC" w:rsidRDefault="00CB27AC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EB5A8" id="Ellipse 49" o:spid="_x0000_s1063" style="position:absolute;margin-left:253.6pt;margin-top:58pt;width:137.1pt;height:22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" filled="f" strokecolor="red" strokeweight="1.5pt">
                <v:textbox>
                  <w:txbxContent>
                    <w:p w14:paraId="704765B4" w14:textId="77777777" w:rsidR="00CB27AC" w:rsidRDefault="00CB27AC" w:rsidP="006742CA">
                      <w:pPr>
                        <w:jc w:val="center"/>
                      </w:pPr>
                    </w:p>
                    <w:p w14:paraId="7E158BCB" w14:textId="77777777" w:rsidR="00CB27AC" w:rsidRDefault="00CB27AC" w:rsidP="006742C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AE5966" w:rsidRPr="006F7CC0">
        <w:rPr>
          <w:noProof/>
          <w:lang w:eastAsia="de-CH"/>
        </w:rPr>
        <w:drawing>
          <wp:inline distT="0" distB="0" distL="0" distR="0" wp14:anchorId="67205E40" wp14:editId="736E4C34">
            <wp:extent cx="6336030" cy="2169795"/>
            <wp:effectExtent l="0" t="0" r="7620" b="1905"/>
            <wp:docPr id="206" name="Grafik 206" descr="Screenshot kiBon &quot;faire une demande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EDF5" w14:textId="77777777" w:rsidR="006742CA" w:rsidRPr="006F7CC0" w:rsidRDefault="006742CA" w:rsidP="006742CA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79F0929D" w14:textId="77777777" w:rsidR="006742CA" w:rsidRPr="006F7CC0" w:rsidRDefault="00BE280C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Le site internet indique automatiquement ce que vous devez remplir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1D35943D" w14:textId="30611569" w:rsidR="006742CA" w:rsidRPr="006F7CC0" w:rsidRDefault="00963784" w:rsidP="006742CA">
      <w:pPr>
        <w:pStyle w:val="capitostandard"/>
        <w:rPr>
          <w:rFonts w:ascii="Arial" w:hAnsi="Arial" w:cs="Arial"/>
          <w:lang w:val="fr-FR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77F3D6E" wp14:editId="36210901">
                <wp:simplePos x="0" y="0"/>
                <wp:positionH relativeFrom="column">
                  <wp:posOffset>22456</wp:posOffset>
                </wp:positionH>
                <wp:positionV relativeFrom="paragraph">
                  <wp:posOffset>170930</wp:posOffset>
                </wp:positionV>
                <wp:extent cx="6352309" cy="2716992"/>
                <wp:effectExtent l="0" t="0" r="29845" b="26670"/>
                <wp:wrapNone/>
                <wp:docPr id="240" name="Gruppieren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2309" cy="2716992"/>
                          <a:chOff x="0" y="0"/>
                          <a:chExt cx="6352309" cy="2716992"/>
                        </a:xfrm>
                      </wpg:grpSpPr>
                      <wps:wsp>
                        <wps:cNvPr id="228" name="Rechteck 228"/>
                        <wps:cNvSpPr/>
                        <wps:spPr>
                          <a:xfrm>
                            <a:off x="46182" y="563419"/>
                            <a:ext cx="973777" cy="16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lipse 47"/>
                        <wps:cNvSpPr/>
                        <wps:spPr>
                          <a:xfrm>
                            <a:off x="3500582" y="2484582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25B53C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29A66D1B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Gerade Verbindung mit Pfeil 50"/>
                        <wps:cNvCnPr/>
                        <wps:spPr>
                          <a:xfrm flipH="1">
                            <a:off x="4267200" y="1958110"/>
                            <a:ext cx="313690" cy="49720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Wolke 51"/>
                        <wps:cNvSpPr/>
                        <wps:spPr>
                          <a:xfrm>
                            <a:off x="4461164" y="1219200"/>
                            <a:ext cx="1891145" cy="955963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216961" w14:textId="77777777" w:rsidR="00CB27AC" w:rsidRPr="00BE280C" w:rsidRDefault="00CB27AC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BE280C">
                                <w:rPr>
                                  <w:color w:val="000000" w:themeColor="text1"/>
                                  <w:lang w:val="fr-CH"/>
                                </w:rPr>
                                <w:t>Cliquez sur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 « Créer » </w:t>
                              </w:r>
                              <w:r w:rsidRPr="00BE280C">
                                <w:rPr>
                                  <w:color w:val="000000" w:themeColor="text1"/>
                                  <w:lang w:val="fr-CH"/>
                                </w:rPr>
                                <w:t>pour continuer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hteck 30"/>
                        <wps:cNvSpPr/>
                        <wps:spPr>
                          <a:xfrm>
                            <a:off x="0" y="0"/>
                            <a:ext cx="103505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F3D6E" id="Gruppieren 240" o:spid="_x0000_s1064" style="position:absolute;margin-left:1.75pt;margin-top:13.45pt;width:500.2pt;height:213.95pt;z-index:251706368;mso-position-horizontal-relative:text;mso-position-vertical-relative:text" coordsize="63523,2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">
                <v:rect id="Rechteck 228" o:spid="_x0000_s1065" style="position:absolute;left:461;top:5634;width:9738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" fillcolor="white [3201]" stroked="f" strokeweight="2pt"/>
                <v:oval id="Ellipse 47" o:spid="_x0000_s1066" style="position:absolute;left:35005;top:24845;width:9240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" filled="f" strokecolor="red" strokeweight="1.5pt">
                  <v:textbox>
                    <w:txbxContent>
                      <w:p w14:paraId="0825B53C" w14:textId="77777777" w:rsidR="00CB27AC" w:rsidRDefault="00CB27AC" w:rsidP="006742CA">
                        <w:pPr>
                          <w:jc w:val="center"/>
                        </w:pPr>
                      </w:p>
                      <w:p w14:paraId="29A66D1B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Gerade Verbindung mit Pfeil 50" o:spid="_x0000_s1067" type="#_x0000_t32" style="position:absolute;left:42672;top:19581;width:3136;height:49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" strokecolor="red" strokeweight="6pt">
                  <v:stroke endarrow="block"/>
                </v:shape>
                <v:shape id="Wolke 51" o:spid="_x0000_s1068" style="position:absolute;left:44611;top:12192;width:18912;height:955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05443,579265;94557,561628;303284,772272;254779,780703;721349,865014;692107,826510;1261945,768997;1250257,811241;1494048,507944;1636366,665855;1829770,339765;1766382,398982;1677691,120071;1681018,148041;1272933,87453;1305415,51781;969256,104448;984971,73689;612871,114893;669781,144722;180666,349391;170728,317990" o:connectangles="0,0,0,0,0,0,0,0,0,0,0,0,0,0,0,0,0,0,0,0,0,0" textboxrect="0,0,43200,43200"/>
                  <v:textbox>
                    <w:txbxContent>
                      <w:p w14:paraId="53216961" w14:textId="77777777" w:rsidR="00CB27AC" w:rsidRPr="00BE280C" w:rsidRDefault="00CB27AC" w:rsidP="006742CA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BE280C">
                          <w:rPr>
                            <w:color w:val="000000" w:themeColor="text1"/>
                            <w:lang w:val="fr-CH"/>
                          </w:rPr>
                          <w:t>Cliquez sur</w:t>
                        </w:r>
                        <w:r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 « Créer » </w:t>
                        </w:r>
                        <w:r w:rsidRPr="00BE280C">
                          <w:rPr>
                            <w:color w:val="000000" w:themeColor="text1"/>
                            <w:lang w:val="fr-CH"/>
                          </w:rPr>
                          <w:t>pour continuer</w:t>
                        </w:r>
                      </w:p>
                    </w:txbxContent>
                  </v:textbox>
                </v:shape>
                <v:rect id="Rechteck 30" o:spid="_x0000_s1069" style="position:absolute;width:1035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" fillcolor="white [3201]" stroked="f" strokeweight="2pt"/>
              </v:group>
            </w:pict>
          </mc:Fallback>
        </mc:AlternateContent>
      </w:r>
      <w:r w:rsidR="00113024" w:rsidRPr="006F7CC0">
        <w:rPr>
          <w:noProof/>
          <w:lang w:eastAsia="de-CH"/>
        </w:rPr>
        <w:drawing>
          <wp:inline distT="0" distB="0" distL="0" distR="0" wp14:anchorId="20F406D2" wp14:editId="4C2FF98F">
            <wp:extent cx="6336030" cy="2887345"/>
            <wp:effectExtent l="0" t="0" r="7620" b="8255"/>
            <wp:docPr id="210" name="Grafik 210" descr="Screenshot kiBon cliquer &quot;créer&quot; pour continuer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6215"/>
                    <a:stretch/>
                  </pic:blipFill>
                  <pic:spPr bwMode="auto">
                    <a:xfrm>
                      <a:off x="0" y="0"/>
                      <a:ext cx="6336030" cy="28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49DBC" w14:textId="626EE162" w:rsidR="006742CA" w:rsidRPr="006F7CC0" w:rsidRDefault="00BE280C" w:rsidP="006742CA">
      <w:pPr>
        <w:spacing w:before="480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Pour commencer, vous devez donner des informations sur votre famille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9A40A45" w14:textId="346400A5" w:rsidR="006742CA" w:rsidRPr="006F7CC0" w:rsidRDefault="0056256A" w:rsidP="006742CA">
      <w:pPr>
        <w:pStyle w:val="capitostandard"/>
        <w:rPr>
          <w:rFonts w:ascii="Arial" w:hAnsi="Arial" w:cs="Arial"/>
          <w:lang w:val="fr-FR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B797A4D" wp14:editId="773D4F3E">
                <wp:simplePos x="0" y="0"/>
                <wp:positionH relativeFrom="column">
                  <wp:posOffset>13220</wp:posOffset>
                </wp:positionH>
                <wp:positionV relativeFrom="paragraph">
                  <wp:posOffset>210705</wp:posOffset>
                </wp:positionV>
                <wp:extent cx="1023389" cy="557318"/>
                <wp:effectExtent l="0" t="0" r="24765" b="0"/>
                <wp:wrapNone/>
                <wp:docPr id="241" name="Gruppieren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89" cy="557318"/>
                          <a:chOff x="0" y="0"/>
                          <a:chExt cx="1023389" cy="557318"/>
                        </a:xfrm>
                      </wpg:grpSpPr>
                      <wps:wsp>
                        <wps:cNvPr id="52" name="Ellipse 52"/>
                        <wps:cNvSpPr/>
                        <wps:spPr>
                          <a:xfrm>
                            <a:off x="840509" y="212436"/>
                            <a:ext cx="182880" cy="1549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97B763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16631F45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hteck 225"/>
                        <wps:cNvSpPr/>
                        <wps:spPr>
                          <a:xfrm>
                            <a:off x="461818" y="471054"/>
                            <a:ext cx="404327" cy="8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hteck 230"/>
                        <wps:cNvSpPr/>
                        <wps:spPr>
                          <a:xfrm>
                            <a:off x="0" y="0"/>
                            <a:ext cx="973777" cy="16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97A4D" id="Gruppieren 241" o:spid="_x0000_s1070" style="position:absolute;margin-left:1.05pt;margin-top:16.6pt;width:80.6pt;height:43.9pt;z-index:251695104;mso-position-horizontal-relative:text;mso-position-vertical-relative:text" coordsize="10233,5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">
                <v:oval id="Ellipse 52" o:spid="_x0000_s1071" style="position:absolute;left:8405;top:2124;width:1828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" filled="f" strokecolor="red" strokeweight="1.5pt">
                  <v:textbox>
                    <w:txbxContent>
                      <w:p w14:paraId="4B97B763" w14:textId="77777777" w:rsidR="00CB27AC" w:rsidRDefault="00CB27AC" w:rsidP="006742CA">
                        <w:pPr>
                          <w:jc w:val="center"/>
                        </w:pPr>
                      </w:p>
                      <w:p w14:paraId="16631F45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rect id="Rechteck 225" o:spid="_x0000_s1072" style="position:absolute;left:4618;top:4710;width:404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" fillcolor="white [3201]" stroked="f" strokeweight="2pt"/>
                <v:rect id="Rechteck 230" o:spid="_x0000_s1073" style="position:absolute;width:9737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" fillcolor="white [3201]" stroked="f" strokeweight="2pt"/>
              </v:group>
            </w:pict>
          </mc:Fallback>
        </mc:AlternateContent>
      </w:r>
      <w:r w:rsidR="00113024" w:rsidRPr="006F7CC0">
        <w:rPr>
          <w:noProof/>
          <w:lang w:eastAsia="de-CH"/>
        </w:rPr>
        <w:drawing>
          <wp:inline distT="0" distB="0" distL="0" distR="0" wp14:anchorId="443031AD" wp14:editId="0E509529">
            <wp:extent cx="6336030" cy="2896870"/>
            <wp:effectExtent l="0" t="0" r="7620" b="0"/>
            <wp:docPr id="221" name="Grafik 221" descr="Screenshot bouton &quot;créer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4601"/>
                    <a:stretch/>
                  </pic:blipFill>
                  <pic:spPr bwMode="auto">
                    <a:xfrm>
                      <a:off x="0" y="0"/>
                      <a:ext cx="6336030" cy="28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AABCB" w14:textId="37A26F0D" w:rsidR="006742CA" w:rsidRPr="006F7CC0" w:rsidRDefault="006742CA" w:rsidP="006742CA">
      <w:pPr>
        <w:rPr>
          <w:rFonts w:cs="Arial"/>
          <w:sz w:val="28"/>
          <w:szCs w:val="28"/>
          <w:lang w:val="fr-FR"/>
        </w:rPr>
      </w:pPr>
    </w:p>
    <w:p w14:paraId="110D6377" w14:textId="67D5B169" w:rsidR="006742CA" w:rsidRPr="006F7CC0" w:rsidRDefault="00040084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Une coche verte apparaît à gauche lorsque</w:t>
      </w:r>
      <w:r w:rsidR="00316670" w:rsidRPr="006F7CC0">
        <w:rPr>
          <w:rFonts w:cs="Arial"/>
          <w:sz w:val="28"/>
          <w:szCs w:val="28"/>
          <w:lang w:val="fr-FR"/>
        </w:rPr>
        <w:t xml:space="preserve"> tout est rempli</w:t>
      </w:r>
      <w:r w:rsidRPr="006F7CC0">
        <w:rPr>
          <w:rFonts w:cs="Arial"/>
          <w:sz w:val="28"/>
          <w:szCs w:val="28"/>
          <w:lang w:val="fr-FR"/>
        </w:rPr>
        <w:t>.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113024" w:rsidRPr="006F7CC0">
        <w:rPr>
          <w:rFonts w:cs="Arial"/>
          <w:noProof/>
          <w:lang w:eastAsia="de-CH"/>
        </w:rPr>
        <w:drawing>
          <wp:inline distT="0" distB="0" distL="0" distR="0" wp14:anchorId="0C03F2DF" wp14:editId="112A22FC">
            <wp:extent cx="483079" cy="324905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1150" t="28243" r="86856" b="7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7" cy="32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D821B" w14:textId="77777777" w:rsidR="006742CA" w:rsidRPr="006F7CC0" w:rsidRDefault="006742CA" w:rsidP="006742CA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2065104A" w14:textId="48370DF9" w:rsidR="006742CA" w:rsidRPr="006F7CC0" w:rsidRDefault="00040084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La prise en charge est la seule rubrique </w:t>
      </w:r>
      <w:r w:rsidR="00316670" w:rsidRPr="006F7CC0">
        <w:rPr>
          <w:rFonts w:cs="Arial"/>
          <w:sz w:val="28"/>
          <w:szCs w:val="28"/>
          <w:lang w:val="fr-FR"/>
        </w:rPr>
        <w:t>avec</w:t>
      </w:r>
      <w:r w:rsidRPr="006F7CC0">
        <w:rPr>
          <w:rFonts w:cs="Arial"/>
          <w:sz w:val="28"/>
          <w:szCs w:val="28"/>
          <w:lang w:val="fr-FR"/>
        </w:rPr>
        <w:t xml:space="preserve"> un sablier orange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  <w:r w:rsidR="0056256A" w:rsidRPr="006F7CC0">
        <w:rPr>
          <w:rFonts w:cs="Arial"/>
          <w:noProof/>
          <w:lang w:eastAsia="de-CH"/>
        </w:rPr>
        <w:drawing>
          <wp:inline distT="0" distB="0" distL="0" distR="0" wp14:anchorId="44469D44" wp14:editId="188CCA5B">
            <wp:extent cx="205622" cy="221993"/>
            <wp:effectExtent l="0" t="0" r="4445" b="698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9" t="61678" r="6487" b="3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2" cy="22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EAF7D" w14:textId="433A396C" w:rsidR="00384D0E" w:rsidRPr="006F7CC0" w:rsidRDefault="0056256A" w:rsidP="00384D0E">
      <w:pPr>
        <w:rPr>
          <w:rFonts w:cs="Arial"/>
          <w:sz w:val="28"/>
          <w:szCs w:val="28"/>
          <w:lang w:val="fr-FR"/>
        </w:rPr>
      </w:pPr>
      <w:r w:rsidRPr="006F7CC0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59AEFA" wp14:editId="6C3BD05C">
                <wp:simplePos x="0" y="0"/>
                <wp:positionH relativeFrom="column">
                  <wp:posOffset>43815</wp:posOffset>
                </wp:positionH>
                <wp:positionV relativeFrom="paragraph">
                  <wp:posOffset>368511</wp:posOffset>
                </wp:positionV>
                <wp:extent cx="1888177" cy="356260"/>
                <wp:effectExtent l="0" t="0" r="0" b="5715"/>
                <wp:wrapNone/>
                <wp:docPr id="232" name="Rechtec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177" cy="356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9EF69" id="Rechteck 232" o:spid="_x0000_s1026" style="position:absolute;margin-left:3.45pt;margin-top:29pt;width:148.7pt;height:2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" fillcolor="white [3201]" stroked="f" strokeweight="2pt"/>
            </w:pict>
          </mc:Fallback>
        </mc:AlternateContent>
      </w:r>
      <w:r w:rsidRPr="006F7CC0">
        <w:rPr>
          <w:rFonts w:cs="Arial"/>
          <w:noProof/>
          <w:lang w:eastAsia="de-CH"/>
        </w:rPr>
        <mc:AlternateContent>
          <mc:Choice Requires="wpg">
            <w:drawing>
              <wp:inline distT="0" distB="0" distL="0" distR="0" wp14:anchorId="5858668C" wp14:editId="528E8A54">
                <wp:extent cx="2065655" cy="3717925"/>
                <wp:effectExtent l="0" t="0" r="0" b="0"/>
                <wp:docPr id="224" name="Gruppieren 224" descr="Screenshot kiBon menu &quot;prise en charge&quot; pas encore actif" title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655" cy="3717925"/>
                          <a:chOff x="0" y="0"/>
                          <a:chExt cx="2065655" cy="3717925"/>
                        </a:xfrm>
                      </wpg:grpSpPr>
                      <pic:pic xmlns:pic="http://schemas.openxmlformats.org/drawingml/2006/picture">
                        <pic:nvPicPr>
                          <pic:cNvPr id="222" name="Grafik 2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72"/>
                          <a:stretch/>
                        </pic:blipFill>
                        <pic:spPr bwMode="auto">
                          <a:xfrm>
                            <a:off x="0" y="0"/>
                            <a:ext cx="2065655" cy="371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3" name="Rechteck 223"/>
                        <wps:cNvSpPr/>
                        <wps:spPr>
                          <a:xfrm>
                            <a:off x="888520" y="370936"/>
                            <a:ext cx="629729" cy="14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FC7A2" id="Gruppieren 224" o:spid="_x0000_s1026" alt="Titel: Image - Beschreibung: Screenshot kiBon menu &quot;prise en charge&quot; pas encore actif" style="width:162.65pt;height:292.75pt;mso-position-horizontal-relative:char;mso-position-vertical-relative:line" coordsize="20656,37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">
                <v:shape id="Grafik 222" o:spid="_x0000_s1027" type="#_x0000_t75" style="position:absolute;width:20656;height:37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">
                  <v:imagedata r:id="rId43" o:title="" cropbottom="10992f"/>
                  <v:path arrowok="t"/>
                </v:shape>
                <v:rect id="Rechteck 223" o:spid="_x0000_s1028" style="position:absolute;left:8885;top:3709;width:6297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" fillcolor="white [3201]" stroked="f" strokeweight="2pt"/>
                <w10:anchorlock/>
              </v:group>
            </w:pict>
          </mc:Fallback>
        </mc:AlternateContent>
      </w:r>
      <w:bookmarkStart w:id="8" w:name="_GoBack"/>
      <w:r w:rsidRPr="006F7CC0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2BB9A9D8" wp14:editId="3EA41EAC">
                <wp:extent cx="2997835" cy="2508885"/>
                <wp:effectExtent l="0" t="0" r="0" b="5715"/>
                <wp:docPr id="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780A5" w14:textId="77777777" w:rsidR="0056256A" w:rsidRPr="00040084" w:rsidRDefault="0056256A" w:rsidP="0056256A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Pourquoi ?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Parce que la garderie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ou les parents de jour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doivent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aussi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confirmer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que votre enfant est inscrit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>chez eux.</w:t>
                            </w:r>
                          </w:p>
                          <w:p w14:paraId="559F120E" w14:textId="77777777" w:rsidR="0056256A" w:rsidRPr="00040084" w:rsidRDefault="0056256A" w:rsidP="0056256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5284944D" w14:textId="77777777" w:rsidR="0056256A" w:rsidRPr="00040084" w:rsidRDefault="0056256A" w:rsidP="0056256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Vous devez attendre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>la confirmation.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B9A9D8" id="_x0000_s1074" type="#_x0000_t202" style="width:236.05pt;height:19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" stroked="f">
                <v:textbox>
                  <w:txbxContent>
                    <w:p w14:paraId="59C780A5" w14:textId="77777777" w:rsidR="0056256A" w:rsidRPr="00040084" w:rsidRDefault="0056256A" w:rsidP="0056256A">
                      <w:pPr>
                        <w:spacing w:before="360"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Pourquoi ?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Parce que la garderie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ou les parents de jour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doivent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aussi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confirmer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que votre enfant est inscrit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>chez eux.</w:t>
                      </w:r>
                    </w:p>
                    <w:p w14:paraId="559F120E" w14:textId="77777777" w:rsidR="0056256A" w:rsidRPr="00040084" w:rsidRDefault="0056256A" w:rsidP="0056256A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</w:p>
                    <w:p w14:paraId="5284944D" w14:textId="77777777" w:rsidR="0056256A" w:rsidRPr="00040084" w:rsidRDefault="0056256A" w:rsidP="0056256A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Vous devez attendre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>la confirmation.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8"/>
    </w:p>
    <w:p w14:paraId="7A0F289F" w14:textId="7BA9CF0F" w:rsidR="00384D0E" w:rsidRPr="006F7CC0" w:rsidRDefault="0056256A" w:rsidP="0056256A">
      <w:pPr>
        <w:pStyle w:val="Listenabsatz"/>
        <w:spacing w:before="960" w:after="120" w:line="240" w:lineRule="atLeast"/>
        <w:ind w:left="0"/>
        <w:rPr>
          <w:rFonts w:cs="Arial"/>
          <w:sz w:val="28"/>
          <w:szCs w:val="28"/>
          <w:lang w:val="fr-FR"/>
        </w:rPr>
      </w:pPr>
      <w:r w:rsidRPr="006F7CC0">
        <w:rPr>
          <w:rFonts w:cs="Arial"/>
          <w:noProof/>
          <w:sz w:val="28"/>
          <w:szCs w:val="28"/>
          <w:lang w:eastAsia="de-CH"/>
        </w:rPr>
        <w:drawing>
          <wp:anchor distT="0" distB="0" distL="114300" distR="114300" simplePos="0" relativeHeight="251683840" behindDoc="0" locked="0" layoutInCell="1" allowOverlap="1" wp14:anchorId="40D84FE6" wp14:editId="39397EC2">
            <wp:simplePos x="0" y="0"/>
            <wp:positionH relativeFrom="column">
              <wp:posOffset>1643380</wp:posOffset>
            </wp:positionH>
            <wp:positionV relativeFrom="paragraph">
              <wp:posOffset>2141509</wp:posOffset>
            </wp:positionV>
            <wp:extent cx="309245" cy="146050"/>
            <wp:effectExtent l="0" t="0" r="0" b="6350"/>
            <wp:wrapNone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rafik 231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4" t="20864" r="1804" b="75851"/>
                    <a:stretch/>
                  </pic:blipFill>
                  <pic:spPr bwMode="auto">
                    <a:xfrm>
                      <a:off x="0" y="0"/>
                      <a:ext cx="309245" cy="1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CC0">
        <w:rPr>
          <w:noProof/>
          <w:lang w:eastAsia="de-CH"/>
        </w:rPr>
        <w:drawing>
          <wp:inline distT="0" distB="0" distL="0" distR="0" wp14:anchorId="40153C52" wp14:editId="75804104">
            <wp:extent cx="1956435" cy="3228975"/>
            <wp:effectExtent l="0" t="0" r="5715" b="0"/>
            <wp:docPr id="226" name="Grafik 226" descr="Screenshot kiBon menu &quot;prise en charge&quot; maintenant actif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23"/>
                    <a:stretch/>
                  </pic:blipFill>
                  <pic:spPr bwMode="auto">
                    <a:xfrm>
                      <a:off x="0" y="0"/>
                      <a:ext cx="1957070" cy="322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7CC0">
        <w:rPr>
          <w:noProof/>
          <w:lang w:eastAsia="de-CH"/>
        </w:rPr>
        <mc:AlternateContent>
          <mc:Choice Requires="wps">
            <w:drawing>
              <wp:inline distT="0" distB="0" distL="0" distR="0" wp14:anchorId="3C7963E4" wp14:editId="114F8417">
                <wp:extent cx="3075305" cy="3387090"/>
                <wp:effectExtent l="0" t="0" r="0" b="3810"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338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F4588" w14:textId="77777777" w:rsidR="0056256A" w:rsidRPr="00040084" w:rsidRDefault="0056256A" w:rsidP="0056256A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Quand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la garderie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a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>confirm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é qu’elle a une place pour votre enfant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, vous recevez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e-mail.</w:t>
                            </w:r>
                            <w:r w:rsidRPr="00040084" w:rsidDel="00B5191F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</w:p>
                          <w:p w14:paraId="035B534B" w14:textId="49E89FDF" w:rsidR="0056256A" w:rsidRPr="00040084" w:rsidRDefault="0056256A" w:rsidP="0056256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Vous pouvez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alors retourner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sur la page Internet </w:t>
                            </w:r>
                            <w:hyperlink r:id="rId45" w:tooltip="kiBon.ch" w:history="1">
                              <w:r w:rsidRPr="00040084">
                                <w:rPr>
                                  <w:rStyle w:val="Hyperlink"/>
                                  <w:sz w:val="28"/>
                                  <w:szCs w:val="28"/>
                                  <w:lang w:val="fr-CH"/>
                                </w:rPr>
                                <w:t>www.kibon.ch</w:t>
                              </w:r>
                            </w:hyperlink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</w:p>
                          <w:p w14:paraId="61971266" w14:textId="77777777" w:rsidR="0056256A" w:rsidRPr="00040084" w:rsidRDefault="0056256A" w:rsidP="0056256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Une coche verte apparaît </w:t>
                            </w:r>
                            <w:r w:rsidRPr="00E40B1D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maintenant à la rubrique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  <w:r w:rsidRPr="00E40B1D">
                              <w:rPr>
                                <w:sz w:val="28"/>
                                <w:szCs w:val="28"/>
                                <w:lang w:val="fr-CH"/>
                              </w:rPr>
                              <w:t>« Prise en charge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7963E4"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width:242.15pt;height:26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" stroked="f">
                <v:textbox>
                  <w:txbxContent>
                    <w:p w14:paraId="513F4588" w14:textId="77777777" w:rsidR="0056256A" w:rsidRPr="00040084" w:rsidRDefault="0056256A" w:rsidP="0056256A">
                      <w:pPr>
                        <w:spacing w:before="360"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>Quand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 la garderie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a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>confirm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>é qu’elle a une place pour votre enfant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, vous recevez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>e-mail.</w:t>
                      </w:r>
                      <w:r w:rsidRPr="00040084" w:rsidDel="00B5191F">
                        <w:rPr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</w:p>
                    <w:p w14:paraId="035B534B" w14:textId="49E89FDF" w:rsidR="0056256A" w:rsidRPr="00040084" w:rsidRDefault="0056256A" w:rsidP="0056256A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Vous pouvez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>alors retourner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sur la page Internet </w:t>
                      </w:r>
                      <w:hyperlink r:id="rId46" w:tooltip="kiBon.ch" w:history="1">
                        <w:r w:rsidRPr="00040084">
                          <w:rPr>
                            <w:rStyle w:val="Hyperlink"/>
                            <w:sz w:val="28"/>
                            <w:szCs w:val="28"/>
                            <w:lang w:val="fr-CH"/>
                          </w:rPr>
                          <w:t>www.kibon.ch</w:t>
                        </w:r>
                      </w:hyperlink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>.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</w:p>
                    <w:p w14:paraId="61971266" w14:textId="77777777" w:rsidR="0056256A" w:rsidRPr="00040084" w:rsidRDefault="0056256A" w:rsidP="0056256A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Une coche verte apparaît </w:t>
                      </w:r>
                      <w:r w:rsidRPr="00E40B1D">
                        <w:rPr>
                          <w:sz w:val="28"/>
                          <w:szCs w:val="28"/>
                          <w:lang w:val="fr-CH"/>
                        </w:rPr>
                        <w:t xml:space="preserve">maintenant à la rubrique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  <w:r w:rsidRPr="00E40B1D">
                        <w:rPr>
                          <w:sz w:val="28"/>
                          <w:szCs w:val="28"/>
                          <w:lang w:val="fr-CH"/>
                        </w:rPr>
                        <w:t>« Prise en charge 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2B7EE0" w14:textId="0DCC2ABB" w:rsidR="0056256A" w:rsidRPr="006F7CC0" w:rsidRDefault="0056256A" w:rsidP="00384D0E">
      <w:pPr>
        <w:pStyle w:val="Listenabsatz"/>
        <w:spacing w:before="960" w:after="120" w:line="240" w:lineRule="atLeast"/>
        <w:rPr>
          <w:rFonts w:cs="Arial"/>
          <w:sz w:val="28"/>
          <w:szCs w:val="28"/>
          <w:lang w:val="fr-FR"/>
        </w:rPr>
      </w:pPr>
    </w:p>
    <w:p w14:paraId="13DFF86E" w14:textId="4EC8CC72" w:rsidR="006742CA" w:rsidRPr="006F7CC0" w:rsidRDefault="00040084" w:rsidP="006742CA">
      <w:pPr>
        <w:pStyle w:val="Listenabsatz"/>
        <w:numPr>
          <w:ilvl w:val="0"/>
          <w:numId w:val="31"/>
        </w:numPr>
        <w:spacing w:before="960" w:after="120" w:line="240" w:lineRule="atLeast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pouvez </w:t>
      </w:r>
      <w:r w:rsidR="00B5191F" w:rsidRPr="006F7CC0">
        <w:rPr>
          <w:rFonts w:cs="Arial"/>
          <w:sz w:val="28"/>
          <w:szCs w:val="28"/>
          <w:lang w:val="fr-FR"/>
        </w:rPr>
        <w:t xml:space="preserve">faire la demande </w:t>
      </w:r>
      <w:r w:rsidR="00316670" w:rsidRPr="006F7CC0">
        <w:rPr>
          <w:rFonts w:cs="Arial"/>
          <w:sz w:val="28"/>
          <w:szCs w:val="28"/>
          <w:lang w:val="fr-FR"/>
        </w:rPr>
        <w:t xml:space="preserve">de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garde.</w:t>
      </w:r>
    </w:p>
    <w:p w14:paraId="124A421F" w14:textId="25C03506" w:rsidR="00384D0E" w:rsidRPr="006F7CC0" w:rsidRDefault="00384D0E">
      <w:pPr>
        <w:spacing w:after="200" w:line="24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45D74E8B" w14:textId="5F3C2E0C" w:rsidR="006742CA" w:rsidRPr="006F7CC0" w:rsidRDefault="00040084" w:rsidP="00390E9F">
      <w:pPr>
        <w:spacing w:before="9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Cliquez à gauche sur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Pr="006F7CC0">
        <w:rPr>
          <w:rFonts w:cs="Arial"/>
          <w:sz w:val="28"/>
          <w:szCs w:val="28"/>
          <w:lang w:val="fr-FR"/>
        </w:rPr>
        <w:t>Validation</w:t>
      </w:r>
      <w:r w:rsidR="00E0204A" w:rsidRPr="006F7CC0">
        <w:rPr>
          <w:rFonts w:cs="Arial"/>
          <w:sz w:val="28"/>
          <w:szCs w:val="28"/>
          <w:lang w:val="fr-FR"/>
        </w:rPr>
        <w:t> »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FECF592" w14:textId="5358E673" w:rsidR="006742CA" w:rsidRPr="006F7CC0" w:rsidRDefault="00040084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Cliquez sur </w:t>
      </w:r>
      <w:r w:rsidR="00AE7124" w:rsidRPr="006F7CC0">
        <w:rPr>
          <w:noProof/>
          <w:lang w:eastAsia="de-CH"/>
        </w:rPr>
        <w:drawing>
          <wp:inline distT="0" distB="0" distL="0" distR="0" wp14:anchorId="148D9947" wp14:editId="2D9D8E3D">
            <wp:extent cx="1323975" cy="231417"/>
            <wp:effectExtent l="0" t="0" r="0" b="0"/>
            <wp:docPr id="227" name="Grafik 227" descr="Screenshot kiBon menu &quot;validation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789" t="10293"/>
                    <a:stretch/>
                  </pic:blipFill>
                  <pic:spPr bwMode="auto">
                    <a:xfrm>
                      <a:off x="0" y="0"/>
                      <a:ext cx="1356791" cy="23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5E263" w14:textId="205DFCF7" w:rsidR="006742CA" w:rsidRPr="006F7CC0" w:rsidRDefault="00C545A4" w:rsidP="006742CA">
      <w:pPr>
        <w:spacing w:before="480"/>
        <w:rPr>
          <w:rFonts w:cs="Arial"/>
          <w:sz w:val="28"/>
          <w:szCs w:val="28"/>
          <w:lang w:val="fr-FR"/>
        </w:rPr>
      </w:pPr>
      <w:r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0BE4AB3" wp14:editId="17064B6A">
                <wp:simplePos x="0" y="0"/>
                <wp:positionH relativeFrom="column">
                  <wp:posOffset>-162271</wp:posOffset>
                </wp:positionH>
                <wp:positionV relativeFrom="paragraph">
                  <wp:posOffset>690476</wp:posOffset>
                </wp:positionV>
                <wp:extent cx="4655416" cy="3021792"/>
                <wp:effectExtent l="0" t="0" r="12065" b="26670"/>
                <wp:wrapNone/>
                <wp:docPr id="246" name="Gruppieren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416" cy="3021792"/>
                          <a:chOff x="0" y="0"/>
                          <a:chExt cx="4655416" cy="3021792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34" t="20864" r="1804" b="75851"/>
                          <a:stretch/>
                        </pic:blipFill>
                        <pic:spPr bwMode="auto">
                          <a:xfrm>
                            <a:off x="1173018" y="1699491"/>
                            <a:ext cx="190500" cy="8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5" name="Gruppieren 245"/>
                        <wpg:cNvGrpSpPr/>
                        <wpg:grpSpPr>
                          <a:xfrm>
                            <a:off x="0" y="0"/>
                            <a:ext cx="4655416" cy="3021792"/>
                            <a:chOff x="0" y="0"/>
                            <a:chExt cx="4655416" cy="3021792"/>
                          </a:xfrm>
                        </wpg:grpSpPr>
                        <wps:wsp>
                          <wps:cNvPr id="231" name="Rechteck 231"/>
                          <wps:cNvSpPr/>
                          <wps:spPr>
                            <a:xfrm>
                              <a:off x="637309" y="203200"/>
                              <a:ext cx="577850" cy="140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4" name="Gruppieren 244"/>
                          <wpg:cNvGrpSpPr/>
                          <wpg:grpSpPr>
                            <a:xfrm>
                              <a:off x="0" y="0"/>
                              <a:ext cx="4655416" cy="3021792"/>
                              <a:chOff x="0" y="0"/>
                              <a:chExt cx="4655416" cy="3021792"/>
                            </a:xfrm>
                          </wpg:grpSpPr>
                          <wps:wsp>
                            <wps:cNvPr id="31" name="Rechteck 31"/>
                            <wps:cNvSpPr/>
                            <wps:spPr>
                              <a:xfrm>
                                <a:off x="1136072" y="2059709"/>
                                <a:ext cx="166688" cy="95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Ellipse 60"/>
                            <wps:cNvSpPr/>
                            <wps:spPr>
                              <a:xfrm>
                                <a:off x="3731491" y="2789382"/>
                                <a:ext cx="923925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9FE80F" w14:textId="77777777" w:rsidR="00CB27AC" w:rsidRDefault="00CB27AC" w:rsidP="006742CA">
                                  <w:pPr>
                                    <w:jc w:val="center"/>
                                  </w:pPr>
                                </w:p>
                                <w:p w14:paraId="4C9688C6" w14:textId="77777777" w:rsidR="00CB27AC" w:rsidRDefault="00CB27AC" w:rsidP="006742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4" name="Rechteck 234"/>
                            <wps:cNvSpPr/>
                            <wps:spPr>
                              <a:xfrm>
                                <a:off x="212436" y="0"/>
                                <a:ext cx="973777" cy="16005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Ellipse 59"/>
                            <wps:cNvSpPr/>
                            <wps:spPr>
                              <a:xfrm>
                                <a:off x="0" y="1801091"/>
                                <a:ext cx="923925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EA4E1A" w14:textId="77777777" w:rsidR="00CB27AC" w:rsidRDefault="00CB27AC" w:rsidP="006742CA">
                                  <w:pPr>
                                    <w:jc w:val="center"/>
                                  </w:pPr>
                                </w:p>
                                <w:p w14:paraId="1FC2E0B0" w14:textId="77777777" w:rsidR="00CB27AC" w:rsidRDefault="00CB27AC" w:rsidP="006742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Grafik 2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8029"/>
                              <a:stretch/>
                            </pic:blipFill>
                            <pic:spPr bwMode="auto">
                              <a:xfrm>
                                <a:off x="157018" y="2041236"/>
                                <a:ext cx="1245870" cy="228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BE4AB3" id="Gruppieren 246" o:spid="_x0000_s1076" style="position:absolute;margin-left:-12.8pt;margin-top:54.35pt;width:366.55pt;height:237.95pt;z-index:251729920;mso-position-horizontal-relative:text;mso-position-vertical-relative:text" coordsize="46554,3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4" o:spid="_x0000_s1077" type="#_x0000_t75" style="position:absolute;left:11730;top:16994;width:1905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">
                  <v:imagedata r:id="rId49" o:title="" croptop="13673f" cropbottom="49710f" cropleft="54483f" cropright="1182f"/>
                  <v:path arrowok="t"/>
                </v:shape>
                <v:group id="Gruppieren 245" o:spid="_x0000_s1078" style="position:absolute;width:46554;height:30217" coordsize="46554,3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hteck 231" o:spid="_x0000_s1079" style="position:absolute;left:6373;top:2032;width:5778;height:1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" fillcolor="white [3201]" stroked="f" strokeweight="2pt"/>
                  <v:group id="Gruppieren 244" o:spid="_x0000_s1080" style="position:absolute;width:46554;height:30217" coordsize="46554,3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rect id="Rechteck 31" o:spid="_x0000_s1081" style="position:absolute;left:11360;top:20597;width:1667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" fillcolor="white [3201]" stroked="f" strokeweight="2pt"/>
                    <v:oval id="Ellipse 60" o:spid="_x0000_s1082" style="position:absolute;left:37314;top:27893;width:9240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nO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LXxy/x&#10;B8jFFwAA//8DAFBLAQItABQABgAIAAAAIQDb4fbL7gAAAIUBAAATAAAAAAAAAAAAAAAAAAAAAABb&#10;Q29udGVudF9UeXBlc10ueG1sUEsBAi0AFAAGAAgAAAAhAFr0LFu/AAAAFQEAAAsAAAAAAAAAAAAA&#10;AAAAHwEAAF9yZWxzLy5yZWxzUEsBAi0AFAAGAAgAAAAhAF3Eqc67AAAA2wAAAA8AAAAAAAAAAAAA&#10;AAAABwIAAGRycy9kb3ducmV2LnhtbFBLBQYAAAAAAwADALcAAADvAgAAAAA=&#10;" filled="f" strokecolor="red" strokeweight="1.5pt">
                      <v:textbox>
                        <w:txbxContent>
                          <w:p w14:paraId="779FE80F" w14:textId="77777777" w:rsidR="00CB27AC" w:rsidRDefault="00CB27AC" w:rsidP="006742CA">
                            <w:pPr>
                              <w:jc w:val="center"/>
                            </w:pPr>
                          </w:p>
                          <w:p w14:paraId="4C9688C6" w14:textId="77777777" w:rsidR="00CB27AC" w:rsidRDefault="00CB27AC" w:rsidP="006742C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rect id="Rechteck 234" o:spid="_x0000_s1083" style="position:absolute;left:2124;width:9738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" fillcolor="white [3201]" stroked="f" strokeweight="2pt"/>
                    <v:oval id="Ellipse 59" o:spid="_x0000_s1084" style="position:absolute;top:18010;width:9239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ruwwAAANsAAAAPAAAAZHJzL2Rvd25yZXYueG1sRI/BasMw&#10;EETvgfyD2EBviZxCg+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ApLK7sMAAADbAAAADwAA&#10;AAAAAAAAAAAAAAAHAgAAZHJzL2Rvd25yZXYueG1sUEsFBgAAAAADAAMAtwAAAPcCAAAAAA==&#10;" filled="f" strokecolor="red" strokeweight="1.5pt">
                      <v:textbox>
                        <w:txbxContent>
                          <w:p w14:paraId="08EA4E1A" w14:textId="77777777" w:rsidR="00CB27AC" w:rsidRDefault="00CB27AC" w:rsidP="006742CA">
                            <w:pPr>
                              <w:jc w:val="center"/>
                            </w:pPr>
                          </w:p>
                          <w:p w14:paraId="1FC2E0B0" w14:textId="77777777" w:rsidR="00CB27AC" w:rsidRDefault="00CB27AC" w:rsidP="006742C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Grafik 236" o:spid="_x0000_s1085" type="#_x0000_t75" style="position:absolute;left:1570;top:20412;width:1245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">
                      <v:imagedata r:id="rId50" o:title="" croptop="57691f"/>
                      <v:path arrowok="t"/>
                    </v:shape>
                  </v:group>
                </v:group>
              </v:group>
            </w:pict>
          </mc:Fallback>
        </mc:AlternateContent>
      </w:r>
      <w:r w:rsidR="006742CA" w:rsidRPr="006F7CC0">
        <w:rPr>
          <w:rFonts w:cs="Arial"/>
          <w:noProof/>
          <w:lang w:val="fr-FR"/>
        </w:rPr>
        <w:t xml:space="preserve"> </w:t>
      </w:r>
      <w:r w:rsidR="00AE7124" w:rsidRPr="006F7CC0">
        <w:rPr>
          <w:noProof/>
          <w:lang w:eastAsia="de-CH"/>
        </w:rPr>
        <w:drawing>
          <wp:inline distT="0" distB="0" distL="0" distR="0" wp14:anchorId="2DCB3132" wp14:editId="550AA8F4">
            <wp:extent cx="6336030" cy="3263265"/>
            <wp:effectExtent l="0" t="0" r="7620" b="0"/>
            <wp:docPr id="10" name="Grafik 10" descr="Screenshot kibon bouton &quot;déposer une demande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F603" w14:textId="44CC7805" w:rsidR="00040084" w:rsidRPr="006F7CC0" w:rsidRDefault="00040084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425CA948" w14:textId="77777777" w:rsidR="006742CA" w:rsidRPr="006F7CC0" w:rsidRDefault="00B928CA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devez imprimer et signer la confirmation de validation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7D700FA" w14:textId="3B3411F5" w:rsidR="006742CA" w:rsidRPr="006F7CC0" w:rsidRDefault="00B928CA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Envoyez la confirmation de validation </w:t>
      </w:r>
      <w:r w:rsidRPr="006F7CC0">
        <w:rPr>
          <w:rFonts w:cs="Arial"/>
          <w:sz w:val="28"/>
          <w:szCs w:val="28"/>
          <w:lang w:val="fr-FR"/>
        </w:rPr>
        <w:br/>
        <w:t xml:space="preserve">par </w:t>
      </w:r>
      <w:r w:rsidR="00316670" w:rsidRPr="006F7CC0">
        <w:rPr>
          <w:rFonts w:cs="Arial"/>
          <w:sz w:val="28"/>
          <w:szCs w:val="28"/>
          <w:lang w:val="fr-FR"/>
        </w:rPr>
        <w:t>la poste</w:t>
      </w:r>
      <w:r w:rsidRPr="006F7CC0">
        <w:rPr>
          <w:rFonts w:cs="Arial"/>
          <w:sz w:val="28"/>
          <w:szCs w:val="28"/>
          <w:lang w:val="fr-FR"/>
        </w:rPr>
        <w:t xml:space="preserve"> à votre commune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E4D5E26" w14:textId="450075E7" w:rsidR="006742CA" w:rsidRPr="006F7CC0" w:rsidRDefault="00680A8C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Son </w:t>
      </w:r>
      <w:r w:rsidR="00B928CA" w:rsidRPr="006F7CC0">
        <w:rPr>
          <w:rFonts w:cs="Arial"/>
          <w:sz w:val="28"/>
          <w:szCs w:val="28"/>
          <w:lang w:val="fr-FR"/>
        </w:rPr>
        <w:t xml:space="preserve">adresse </w:t>
      </w:r>
      <w:r w:rsidR="00316670" w:rsidRPr="006F7CC0">
        <w:rPr>
          <w:rFonts w:cs="Arial"/>
          <w:sz w:val="28"/>
          <w:szCs w:val="28"/>
          <w:lang w:val="fr-FR"/>
        </w:rPr>
        <w:t xml:space="preserve">se trouve </w:t>
      </w:r>
      <w:r w:rsidR="00B928CA" w:rsidRPr="006F7CC0">
        <w:rPr>
          <w:rFonts w:cs="Arial"/>
          <w:sz w:val="28"/>
          <w:szCs w:val="28"/>
          <w:lang w:val="fr-FR"/>
        </w:rPr>
        <w:t>sur le document en haut à droite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9219DDD" w14:textId="77777777" w:rsidR="006742CA" w:rsidRPr="006F7CC0" w:rsidRDefault="006742CA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29B1FAC2" w14:textId="789FBDCD" w:rsidR="006742CA" w:rsidRPr="006F7CC0" w:rsidRDefault="00B928CA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Envoyez aussi les </w:t>
      </w:r>
      <w:r w:rsidR="00316670" w:rsidRPr="006F7CC0">
        <w:rPr>
          <w:rFonts w:cs="Arial"/>
          <w:sz w:val="28"/>
          <w:szCs w:val="28"/>
          <w:lang w:val="fr-FR"/>
        </w:rPr>
        <w:t xml:space="preserve">autres </w:t>
      </w:r>
      <w:r w:rsidRPr="006F7CC0">
        <w:rPr>
          <w:rFonts w:cs="Arial"/>
          <w:sz w:val="28"/>
          <w:szCs w:val="28"/>
          <w:lang w:val="fr-FR"/>
        </w:rPr>
        <w:t>documents demandés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56EAE64B" w14:textId="68610D57" w:rsidR="006742CA" w:rsidRDefault="00680A8C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confirmation de validation indique l</w:t>
      </w:r>
      <w:r w:rsidR="00B928CA" w:rsidRPr="006F7CC0">
        <w:rPr>
          <w:rFonts w:cs="Arial"/>
          <w:sz w:val="28"/>
          <w:szCs w:val="28"/>
          <w:lang w:val="fr-FR"/>
        </w:rPr>
        <w:t>es documents à envoyer</w:t>
      </w:r>
      <w:r w:rsidRPr="006F7CC0">
        <w:rPr>
          <w:rFonts w:cs="Arial"/>
          <w:sz w:val="28"/>
          <w:szCs w:val="28"/>
          <w:lang w:val="fr-FR"/>
        </w:rPr>
        <w:t>.</w:t>
      </w:r>
      <w:r w:rsidR="00B928CA" w:rsidRPr="006F7CC0">
        <w:rPr>
          <w:rFonts w:cs="Arial"/>
          <w:sz w:val="28"/>
          <w:szCs w:val="28"/>
          <w:lang w:val="fr-FR"/>
        </w:rPr>
        <w:t xml:space="preserve"> </w:t>
      </w:r>
      <w:r w:rsidR="00B928CA" w:rsidRPr="006F7CC0">
        <w:rPr>
          <w:rFonts w:cs="Arial"/>
          <w:sz w:val="28"/>
          <w:szCs w:val="28"/>
          <w:lang w:val="fr-FR"/>
        </w:rPr>
        <w:br/>
        <w:t>Maintenant, vous devez attendre la réponse de la commune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53514540" w14:textId="77777777" w:rsidR="00A86E56" w:rsidRPr="006F7CC0" w:rsidRDefault="00A86E56" w:rsidP="00A86E56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Important :</w:t>
      </w:r>
    </w:p>
    <w:p w14:paraId="5BB05063" w14:textId="77777777" w:rsidR="00A86E56" w:rsidRPr="00653E05" w:rsidRDefault="00A86E56" w:rsidP="00A86E56">
      <w:pPr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 xml:space="preserve">Le bon de garde n’est pas valable tout de suite. </w:t>
      </w:r>
    </w:p>
    <w:p w14:paraId="01D141CA" w14:textId="77777777" w:rsidR="00A86E56" w:rsidRPr="00653E05" w:rsidRDefault="00A86E56" w:rsidP="00A86E56">
      <w:pP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La commune vous informe à partir de quand votre bon de garde est valable.</w:t>
      </w:r>
    </w:p>
    <w:p w14:paraId="3F53E4FF" w14:textId="012BA122" w:rsidR="00A86E56" w:rsidRPr="00CB4F32" w:rsidRDefault="00A86E56" w:rsidP="00A86E56">
      <w:pP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Le bon est valable dès que votre enfant est pris en charge par la garderie ou les parents de jour.</w:t>
      </w:r>
    </w:p>
    <w:p w14:paraId="6E49B398" w14:textId="5E91EDE3" w:rsidR="00653E05" w:rsidRDefault="00A86E56" w:rsidP="00390E9F">
      <w:pP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Au plus tôt, le mois suivant la demande.</w:t>
      </w:r>
    </w:p>
    <w:p w14:paraId="71F1A69E" w14:textId="4C824854" w:rsidR="00A86E56" w:rsidRPr="00653E05" w:rsidRDefault="00653E05" w:rsidP="00EF20A6">
      <w:pPr>
        <w:spacing w:after="200" w:line="24" w:lineRule="auto"/>
        <w:rPr>
          <w:rFonts w:cstheme="minorHAnsi"/>
          <w:sz w:val="28"/>
          <w:szCs w:val="28"/>
          <w:lang w:val="fr-FR"/>
        </w:rPr>
      </w:pPr>
      <w:r>
        <w:rPr>
          <w:rFonts w:cstheme="minorHAnsi"/>
          <w:sz w:val="28"/>
          <w:szCs w:val="28"/>
          <w:lang w:val="fr-FR"/>
        </w:rPr>
        <w:br w:type="page"/>
      </w:r>
    </w:p>
    <w:p w14:paraId="160B8CF1" w14:textId="77777777" w:rsidR="00A86E56" w:rsidRPr="006F7CC0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lastRenderedPageBreak/>
        <w:t>Exemple 1 :</w:t>
      </w:r>
    </w:p>
    <w:p w14:paraId="0678BD7C" w14:textId="44352B9F" w:rsidR="00A86E56" w:rsidRPr="00653E05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Vous faites la demande le 10 mai.</w:t>
      </w:r>
    </w:p>
    <w:p w14:paraId="46D7524C" w14:textId="1CA52115" w:rsidR="00A86E56" w:rsidRPr="00653E05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Votre enfant va déjà à la garderie.</w:t>
      </w:r>
    </w:p>
    <w:p w14:paraId="05F2D1D6" w14:textId="361B4368" w:rsidR="00A86E56" w:rsidRPr="00CB4F32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Le bon de garde est valable à partir du 1</w:t>
      </w:r>
      <w:r w:rsidRPr="00653E05">
        <w:rPr>
          <w:rFonts w:cstheme="minorHAnsi"/>
          <w:sz w:val="28"/>
          <w:szCs w:val="28"/>
          <w:vertAlign w:val="superscript"/>
          <w:lang w:val="fr-FR"/>
        </w:rPr>
        <w:t>er</w:t>
      </w:r>
      <w:r w:rsidRPr="00653E05">
        <w:rPr>
          <w:rFonts w:cstheme="minorHAnsi"/>
          <w:sz w:val="28"/>
          <w:szCs w:val="28"/>
          <w:lang w:val="fr-FR"/>
        </w:rPr>
        <w:t xml:space="preserve"> juin.</w:t>
      </w:r>
    </w:p>
    <w:p w14:paraId="6CB135CA" w14:textId="77777777" w:rsidR="00A86E56" w:rsidRPr="006F7CC0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 2 :</w:t>
      </w:r>
    </w:p>
    <w:p w14:paraId="19719BDE" w14:textId="166DB5D7" w:rsidR="00A86E56" w:rsidRPr="00653E05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Vous faites la demande le 8 juillet.</w:t>
      </w:r>
    </w:p>
    <w:p w14:paraId="05A9DDA5" w14:textId="34E64B94" w:rsidR="00A86E56" w:rsidRPr="00CB4F32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Votre enfant a une place à la garderie dès le 1</w:t>
      </w:r>
      <w:r w:rsidRPr="00653E05">
        <w:rPr>
          <w:rFonts w:cstheme="minorHAnsi"/>
          <w:sz w:val="28"/>
          <w:szCs w:val="28"/>
          <w:vertAlign w:val="superscript"/>
          <w:lang w:val="fr-FR"/>
        </w:rPr>
        <w:t>er</w:t>
      </w:r>
      <w:r w:rsidRPr="00653E05">
        <w:rPr>
          <w:rFonts w:cstheme="minorHAnsi"/>
          <w:sz w:val="28"/>
          <w:szCs w:val="28"/>
          <w:lang w:val="fr-FR"/>
        </w:rPr>
        <w:t xml:space="preserve"> septembre. </w:t>
      </w:r>
      <w:r w:rsidRPr="00653E05">
        <w:rPr>
          <w:rFonts w:cstheme="minorHAnsi"/>
          <w:sz w:val="28"/>
          <w:szCs w:val="28"/>
          <w:lang w:val="fr-FR"/>
        </w:rPr>
        <w:br/>
        <w:t>Le bon de garde est valable seulement à partir du 1</w:t>
      </w:r>
      <w:r w:rsidRPr="00653E05">
        <w:rPr>
          <w:rFonts w:cstheme="minorHAnsi"/>
          <w:sz w:val="28"/>
          <w:szCs w:val="28"/>
          <w:vertAlign w:val="superscript"/>
          <w:lang w:val="fr-FR"/>
        </w:rPr>
        <w:t>er</w:t>
      </w:r>
      <w:r w:rsidRPr="00653E05">
        <w:rPr>
          <w:rFonts w:cstheme="minorHAnsi"/>
          <w:sz w:val="28"/>
          <w:szCs w:val="28"/>
          <w:lang w:val="fr-FR"/>
        </w:rPr>
        <w:t xml:space="preserve"> septembre.</w:t>
      </w:r>
    </w:p>
    <w:p w14:paraId="55385EC5" w14:textId="77777777" w:rsidR="00A86E56" w:rsidRPr="00653E05" w:rsidRDefault="00A86E56" w:rsidP="00A86E56">
      <w:pPr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Dans des cas urgents, la commune peut prendre une autre décision.</w:t>
      </w:r>
    </w:p>
    <w:p w14:paraId="5A6C1E32" w14:textId="77777777" w:rsidR="00A86E56" w:rsidRPr="006F7CC0" w:rsidRDefault="00A86E56" w:rsidP="00A86E56">
      <w:pPr>
        <w:spacing w:line="276" w:lineRule="auto"/>
        <w:rPr>
          <w:rFonts w:cs="Arial"/>
          <w:sz w:val="28"/>
          <w:szCs w:val="28"/>
          <w:lang w:val="fr-FR"/>
        </w:rPr>
      </w:pPr>
    </w:p>
    <w:p w14:paraId="0C919FFE" w14:textId="1165F768" w:rsidR="006742CA" w:rsidRPr="006F7CC0" w:rsidRDefault="00691ACD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  <w:lang w:val="fr-FR"/>
        </w:rPr>
      </w:pPr>
      <w:bookmarkStart w:id="9" w:name="_Toc45272591"/>
      <w:r w:rsidRPr="006F7CC0">
        <w:rPr>
          <w:rFonts w:cs="Arial"/>
          <w:sz w:val="28"/>
          <w:szCs w:val="28"/>
          <w:lang w:val="fr-FR"/>
        </w:rPr>
        <w:t>Que se passe-t-il ensuite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bookmarkEnd w:id="9"/>
    </w:p>
    <w:p w14:paraId="49B39775" w14:textId="0345CAB8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commune </w:t>
      </w:r>
      <w:r w:rsidR="00680A8C" w:rsidRPr="006F7CC0">
        <w:rPr>
          <w:rFonts w:cs="Arial"/>
          <w:sz w:val="28"/>
          <w:szCs w:val="28"/>
          <w:lang w:val="fr-FR"/>
        </w:rPr>
        <w:t xml:space="preserve">paie </w:t>
      </w:r>
      <w:r w:rsidRPr="006F7CC0">
        <w:rPr>
          <w:rFonts w:cs="Arial"/>
          <w:sz w:val="28"/>
          <w:szCs w:val="28"/>
          <w:lang w:val="fr-FR"/>
        </w:rPr>
        <w:t xml:space="preserve">le montant </w:t>
      </w:r>
      <w:r w:rsidR="00680A8C" w:rsidRPr="006F7CC0">
        <w:rPr>
          <w:rFonts w:cs="Arial"/>
          <w:sz w:val="28"/>
          <w:szCs w:val="28"/>
          <w:lang w:val="fr-FR"/>
        </w:rPr>
        <w:t xml:space="preserve">du </w:t>
      </w:r>
      <w:r w:rsidRPr="006F7CC0">
        <w:rPr>
          <w:rFonts w:cs="Arial"/>
          <w:sz w:val="28"/>
          <w:szCs w:val="28"/>
          <w:lang w:val="fr-FR"/>
        </w:rPr>
        <w:t xml:space="preserve">bon de garde </w:t>
      </w:r>
      <w:r w:rsidRPr="006F7CC0">
        <w:rPr>
          <w:rFonts w:cs="Arial"/>
          <w:sz w:val="28"/>
          <w:szCs w:val="28"/>
          <w:lang w:val="fr-FR"/>
        </w:rPr>
        <w:br/>
        <w:t>directement à la garderie ou aux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9C64896" w14:textId="3FECEDB3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argent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est pas versé aux parents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16DB573F" w14:textId="7054AFF7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</w:t>
      </w:r>
      <w:r w:rsidR="00680A8C" w:rsidRPr="006F7CC0">
        <w:rPr>
          <w:rFonts w:cs="Arial"/>
          <w:sz w:val="28"/>
          <w:szCs w:val="28"/>
          <w:lang w:val="fr-FR"/>
        </w:rPr>
        <w:t>doivent quand même payer</w:t>
      </w:r>
      <w:r w:rsidR="00E0204A" w:rsidRPr="006F7CC0">
        <w:rPr>
          <w:rFonts w:cs="Arial"/>
          <w:sz w:val="28"/>
          <w:szCs w:val="28"/>
          <w:lang w:val="fr-FR"/>
        </w:rPr>
        <w:t> :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77AEBA90" w14:textId="48E2A10E" w:rsidR="006742CA" w:rsidRPr="006F7CC0" w:rsidRDefault="00691ACD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au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moins</w:t>
      </w:r>
      <w:r w:rsidR="006742CA" w:rsidRPr="006F7CC0">
        <w:rPr>
          <w:rFonts w:cs="Arial"/>
          <w:sz w:val="28"/>
          <w:szCs w:val="28"/>
          <w:lang w:val="fr-FR"/>
        </w:rPr>
        <w:t xml:space="preserve"> 7 </w:t>
      </w:r>
      <w:r w:rsidRPr="006F7CC0">
        <w:rPr>
          <w:rFonts w:cs="Arial"/>
          <w:sz w:val="28"/>
          <w:szCs w:val="28"/>
          <w:lang w:val="fr-FR"/>
        </w:rPr>
        <w:t>francs par jour si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enfant </w:t>
      </w:r>
      <w:r w:rsidR="00316670" w:rsidRPr="006F7CC0">
        <w:rPr>
          <w:rFonts w:cs="Arial"/>
          <w:sz w:val="28"/>
          <w:szCs w:val="28"/>
          <w:lang w:val="fr-FR"/>
        </w:rPr>
        <w:t>va en</w:t>
      </w:r>
      <w:r w:rsidRPr="006F7CC0">
        <w:rPr>
          <w:rFonts w:cs="Arial"/>
          <w:sz w:val="28"/>
          <w:szCs w:val="28"/>
          <w:lang w:val="fr-FR"/>
        </w:rPr>
        <w:t xml:space="preserve"> garderie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370D72" w:rsidRPr="006F7CC0">
        <w:rPr>
          <w:rFonts w:cs="Arial"/>
          <w:sz w:val="28"/>
          <w:szCs w:val="28"/>
          <w:lang w:val="fr-FR"/>
        </w:rPr>
        <w:t>ou</w:t>
      </w:r>
    </w:p>
    <w:p w14:paraId="05382CBD" w14:textId="53741075" w:rsidR="006742CA" w:rsidRPr="006F7CC0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70 </w:t>
      </w:r>
      <w:r w:rsidR="00691ACD" w:rsidRPr="006F7CC0">
        <w:rPr>
          <w:rFonts w:cs="Arial"/>
          <w:sz w:val="28"/>
          <w:szCs w:val="28"/>
          <w:lang w:val="fr-FR"/>
        </w:rPr>
        <w:t xml:space="preserve">centimes par heure </w:t>
      </w:r>
      <w:r w:rsidR="00316670" w:rsidRPr="006F7CC0">
        <w:rPr>
          <w:rFonts w:cs="Arial"/>
          <w:sz w:val="28"/>
          <w:szCs w:val="28"/>
          <w:lang w:val="fr-FR"/>
        </w:rPr>
        <w:t>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316670" w:rsidRPr="006F7CC0">
        <w:rPr>
          <w:rFonts w:cs="Arial"/>
          <w:sz w:val="28"/>
          <w:szCs w:val="28"/>
          <w:lang w:val="fr-FR"/>
        </w:rPr>
        <w:t>il va</w:t>
      </w:r>
      <w:r w:rsidR="00691ACD" w:rsidRPr="006F7CC0">
        <w:rPr>
          <w:rFonts w:cs="Arial"/>
          <w:sz w:val="28"/>
          <w:szCs w:val="28"/>
          <w:lang w:val="fr-FR"/>
        </w:rPr>
        <w:t xml:space="preserve"> chez des parents de jour.</w:t>
      </w:r>
    </w:p>
    <w:p w14:paraId="5718FD0A" w14:textId="16E6804F" w:rsidR="006742CA" w:rsidRPr="006F7CC0" w:rsidRDefault="006742CA" w:rsidP="006742CA">
      <w:pPr>
        <w:spacing w:line="240" w:lineRule="auto"/>
        <w:rPr>
          <w:rFonts w:cs="Arial"/>
          <w:i/>
          <w:sz w:val="28"/>
          <w:szCs w:val="28"/>
          <w:lang w:val="fr-FR"/>
        </w:rPr>
      </w:pPr>
    </w:p>
    <w:p w14:paraId="74B0532E" w14:textId="056BC158" w:rsidR="006742CA" w:rsidRPr="006F7CC0" w:rsidRDefault="00691ACD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2B73F0CA" w14:textId="1C6F795A" w:rsidR="006742CA" w:rsidRPr="006F7CC0" w:rsidRDefault="00691ACD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enfant </w:t>
      </w:r>
      <w:r w:rsidR="00316670" w:rsidRPr="006F7CC0">
        <w:rPr>
          <w:rFonts w:cs="Arial"/>
          <w:sz w:val="28"/>
          <w:szCs w:val="28"/>
          <w:lang w:val="fr-FR"/>
        </w:rPr>
        <w:t xml:space="preserve">va à </w:t>
      </w:r>
      <w:r w:rsidRPr="006F7CC0">
        <w:rPr>
          <w:rFonts w:cs="Arial"/>
          <w:sz w:val="28"/>
          <w:szCs w:val="28"/>
          <w:lang w:val="fr-FR"/>
        </w:rPr>
        <w:t>la garderie un jour par semaine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9E95093" w14:textId="302A8E52" w:rsidR="006742CA" w:rsidRPr="006F7CC0" w:rsidRDefault="00691ACD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journée coûte 100 francs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26C4CD0E" w14:textId="0E8F5091" w:rsidR="006742CA" w:rsidRPr="006F7CC0" w:rsidRDefault="00691ACD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</w:t>
      </w:r>
      <w:r w:rsidR="00316670" w:rsidRPr="006F7CC0">
        <w:rPr>
          <w:rFonts w:cs="Arial"/>
          <w:sz w:val="28"/>
          <w:szCs w:val="28"/>
          <w:lang w:val="fr-FR"/>
        </w:rPr>
        <w:t xml:space="preserve">ont droit à </w:t>
      </w:r>
      <w:r w:rsidRPr="006F7CC0">
        <w:rPr>
          <w:rFonts w:cs="Arial"/>
          <w:sz w:val="28"/>
          <w:szCs w:val="28"/>
          <w:lang w:val="fr-FR"/>
        </w:rPr>
        <w:t>un bon de 90 francs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6FB47A8" w14:textId="6332FC49" w:rsidR="006742CA" w:rsidRPr="006F7CC0" w:rsidRDefault="00B928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commune verse le bon à la garderie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50F8F35D" w14:textId="5AC0BFCC" w:rsidR="006742CA" w:rsidRPr="006F7CC0" w:rsidRDefault="00B928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Les parents paient 10 francs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99D0FDF" w14:textId="07E0A253" w:rsidR="006742CA" w:rsidRPr="006F7CC0" w:rsidRDefault="00B928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Parfois, il </w:t>
      </w:r>
      <w:r w:rsidR="001F3BDE" w:rsidRPr="006F7CC0">
        <w:rPr>
          <w:rFonts w:cs="Arial"/>
          <w:sz w:val="28"/>
          <w:szCs w:val="28"/>
          <w:lang w:val="fr-FR"/>
        </w:rPr>
        <w:t>faut payer quelque chose</w:t>
      </w:r>
      <w:r w:rsidRPr="006F7CC0">
        <w:rPr>
          <w:rFonts w:cs="Arial"/>
          <w:sz w:val="28"/>
          <w:szCs w:val="28"/>
          <w:lang w:val="fr-FR"/>
        </w:rPr>
        <w:t xml:space="preserve"> pour les repas ou les </w:t>
      </w:r>
      <w:r w:rsidR="00316670" w:rsidRPr="006F7CC0">
        <w:rPr>
          <w:rFonts w:cs="Arial"/>
          <w:sz w:val="28"/>
          <w:szCs w:val="28"/>
          <w:lang w:val="fr-FR"/>
        </w:rPr>
        <w:t>langes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976DD18" w14:textId="070E0E4D" w:rsidR="006742CA" w:rsidRPr="006F7CC0" w:rsidRDefault="00691ACD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garderies et les parents de jour fixent leurs </w:t>
      </w:r>
      <w:r w:rsidR="00316670" w:rsidRPr="006F7CC0">
        <w:rPr>
          <w:rFonts w:cs="Arial"/>
          <w:sz w:val="28"/>
          <w:szCs w:val="28"/>
          <w:lang w:val="fr-FR"/>
        </w:rPr>
        <w:t xml:space="preserve">prix </w:t>
      </w:r>
      <w:r w:rsidRPr="006F7CC0">
        <w:rPr>
          <w:rFonts w:cs="Arial"/>
          <w:sz w:val="28"/>
          <w:szCs w:val="28"/>
          <w:lang w:val="fr-FR"/>
        </w:rPr>
        <w:t>eux-mêmes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00C9799" w14:textId="5CBF51CE" w:rsidR="006742CA" w:rsidRDefault="00B928CA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</w:t>
      </w:r>
      <w:r w:rsidR="00680A8C" w:rsidRPr="006F7CC0">
        <w:rPr>
          <w:rFonts w:cs="Arial"/>
          <w:sz w:val="28"/>
          <w:szCs w:val="28"/>
          <w:lang w:val="fr-FR"/>
        </w:rPr>
        <w:t xml:space="preserve"> montant que les </w:t>
      </w:r>
      <w:r w:rsidRPr="006F7CC0">
        <w:rPr>
          <w:rFonts w:cs="Arial"/>
          <w:sz w:val="28"/>
          <w:szCs w:val="28"/>
          <w:lang w:val="fr-FR"/>
        </w:rPr>
        <w:t>famille</w:t>
      </w:r>
      <w:r w:rsidR="00680A8C" w:rsidRPr="006F7CC0">
        <w:rPr>
          <w:rFonts w:cs="Arial"/>
          <w:sz w:val="28"/>
          <w:szCs w:val="28"/>
          <w:lang w:val="fr-FR"/>
        </w:rPr>
        <w:t xml:space="preserve">s paient pour la </w:t>
      </w:r>
      <w:r w:rsidR="00370D72" w:rsidRPr="006F7CC0">
        <w:rPr>
          <w:rFonts w:cs="Arial"/>
          <w:sz w:val="28"/>
          <w:szCs w:val="28"/>
          <w:lang w:val="fr-FR"/>
        </w:rPr>
        <w:t>garde</w:t>
      </w:r>
      <w:r w:rsidR="00680A8C" w:rsidRPr="006F7CC0">
        <w:rPr>
          <w:rFonts w:cs="Arial"/>
          <w:sz w:val="28"/>
          <w:szCs w:val="28"/>
          <w:lang w:val="fr-FR"/>
        </w:rPr>
        <w:t xml:space="preserve">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680A8C" w:rsidRPr="006F7CC0">
        <w:rPr>
          <w:rFonts w:cs="Arial"/>
          <w:sz w:val="28"/>
          <w:szCs w:val="28"/>
          <w:lang w:val="fr-FR"/>
        </w:rPr>
        <w:t>est pas le même partout.</w:t>
      </w:r>
      <w:r w:rsidR="00E0204A" w:rsidRPr="006F7CC0">
        <w:rPr>
          <w:rFonts w:cs="Arial"/>
          <w:sz w:val="28"/>
          <w:szCs w:val="28"/>
          <w:lang w:val="fr-FR"/>
        </w:rPr>
        <w:t xml:space="preserve"> </w:t>
      </w:r>
    </w:p>
    <w:p w14:paraId="37056EC0" w14:textId="28601E13" w:rsidR="00653E05" w:rsidRPr="006F7CC0" w:rsidRDefault="00653E05" w:rsidP="00EF20A6">
      <w:pPr>
        <w:spacing w:after="200" w:line="24" w:lineRule="auto"/>
        <w:rPr>
          <w:rFonts w:cs="Arial"/>
          <w:sz w:val="28"/>
          <w:szCs w:val="28"/>
          <w:lang w:val="fr-FR"/>
        </w:rPr>
      </w:pPr>
      <w:r>
        <w:rPr>
          <w:rFonts w:cs="Arial"/>
          <w:sz w:val="28"/>
          <w:szCs w:val="28"/>
          <w:lang w:val="fr-FR"/>
        </w:rPr>
        <w:br w:type="page"/>
      </w:r>
    </w:p>
    <w:p w14:paraId="7E206CB2" w14:textId="31017C63" w:rsidR="006742CA" w:rsidRPr="006F7CC0" w:rsidRDefault="00691ACD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  <w:lang w:val="fr-FR"/>
        </w:rPr>
      </w:pPr>
      <w:bookmarkStart w:id="10" w:name="_Toc45272592"/>
      <w:r w:rsidRPr="006F7CC0">
        <w:rPr>
          <w:rFonts w:cs="Arial"/>
          <w:sz w:val="28"/>
          <w:szCs w:val="28"/>
          <w:lang w:val="fr-FR"/>
        </w:rPr>
        <w:lastRenderedPageBreak/>
        <w:t xml:space="preserve">Votre enfant </w:t>
      </w:r>
      <w:proofErr w:type="spellStart"/>
      <w:r w:rsidR="00316670" w:rsidRPr="006F7CC0">
        <w:rPr>
          <w:rFonts w:cs="Arial"/>
          <w:sz w:val="28"/>
          <w:szCs w:val="28"/>
          <w:lang w:val="fr-FR"/>
        </w:rPr>
        <w:t>a</w:t>
      </w:r>
      <w:r w:rsidRPr="006F7CC0">
        <w:rPr>
          <w:rFonts w:cs="Arial"/>
          <w:sz w:val="28"/>
          <w:szCs w:val="28"/>
          <w:lang w:val="fr-FR"/>
        </w:rPr>
        <w:t>-t-il</w:t>
      </w:r>
      <w:proofErr w:type="spellEnd"/>
      <w:r w:rsidRPr="006F7CC0">
        <w:rPr>
          <w:rFonts w:cs="Arial"/>
          <w:sz w:val="28"/>
          <w:szCs w:val="28"/>
          <w:lang w:val="fr-FR"/>
        </w:rPr>
        <w:t xml:space="preserve"> des besoins particuliers</w:t>
      </w:r>
      <w:r w:rsidR="00E0204A" w:rsidRPr="006F7CC0">
        <w:rPr>
          <w:rFonts w:cs="Arial"/>
          <w:sz w:val="28"/>
          <w:szCs w:val="28"/>
          <w:lang w:val="fr-FR"/>
        </w:rPr>
        <w:t> ?</w:t>
      </w:r>
      <w:bookmarkEnd w:id="10"/>
    </w:p>
    <w:p w14:paraId="3CF6D7A3" w14:textId="138DDE23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Votre enfant est-il en chaise roulante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64BB49C6" w14:textId="54B736FF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enfant </w:t>
      </w:r>
      <w:proofErr w:type="spellStart"/>
      <w:r w:rsidRPr="006F7CC0">
        <w:rPr>
          <w:rFonts w:cs="Arial"/>
          <w:sz w:val="28"/>
          <w:szCs w:val="28"/>
          <w:lang w:val="fr-FR"/>
        </w:rPr>
        <w:t>a-t-il</w:t>
      </w:r>
      <w:proofErr w:type="spellEnd"/>
      <w:r w:rsidRPr="006F7CC0">
        <w:rPr>
          <w:rFonts w:cs="Arial"/>
          <w:sz w:val="28"/>
          <w:szCs w:val="28"/>
          <w:lang w:val="fr-FR"/>
        </w:rPr>
        <w:t xml:space="preserve"> des difficultés </w:t>
      </w:r>
      <w:r w:rsidR="00316670" w:rsidRPr="006F7CC0">
        <w:rPr>
          <w:rFonts w:cs="Arial"/>
          <w:sz w:val="28"/>
          <w:szCs w:val="28"/>
          <w:lang w:val="fr-FR"/>
        </w:rPr>
        <w:t xml:space="preserve">pour </w:t>
      </w:r>
      <w:r w:rsidRPr="006F7CC0">
        <w:rPr>
          <w:rFonts w:cs="Arial"/>
          <w:sz w:val="28"/>
          <w:szCs w:val="28"/>
          <w:lang w:val="fr-FR"/>
        </w:rPr>
        <w:t xml:space="preserve">voir ou </w:t>
      </w:r>
      <w:r w:rsidR="00316670" w:rsidRPr="006F7CC0">
        <w:rPr>
          <w:rFonts w:cs="Arial"/>
          <w:sz w:val="28"/>
          <w:szCs w:val="28"/>
          <w:lang w:val="fr-FR"/>
        </w:rPr>
        <w:t xml:space="preserve">pour </w:t>
      </w:r>
      <w:r w:rsidRPr="006F7CC0">
        <w:rPr>
          <w:rFonts w:cs="Arial"/>
          <w:sz w:val="28"/>
          <w:szCs w:val="28"/>
          <w:lang w:val="fr-FR"/>
        </w:rPr>
        <w:t>entendre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000A2EAA" w14:textId="2369DCFC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enfant </w:t>
      </w:r>
      <w:proofErr w:type="spellStart"/>
      <w:r w:rsidRPr="006F7CC0">
        <w:rPr>
          <w:rFonts w:cs="Arial"/>
          <w:sz w:val="28"/>
          <w:szCs w:val="28"/>
          <w:lang w:val="fr-FR"/>
        </w:rPr>
        <w:t>a-t-il</w:t>
      </w:r>
      <w:proofErr w:type="spellEnd"/>
      <w:r w:rsidRPr="006F7CC0">
        <w:rPr>
          <w:rFonts w:cs="Arial"/>
          <w:sz w:val="28"/>
          <w:szCs w:val="28"/>
          <w:lang w:val="fr-FR"/>
        </w:rPr>
        <w:t xml:space="preserve"> un handicap mental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21ACDB4B" w14:textId="41AD170A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oui, votre enfant </w:t>
      </w:r>
      <w:r w:rsidR="00316670" w:rsidRPr="006F7CC0">
        <w:rPr>
          <w:rFonts w:cs="Arial"/>
          <w:sz w:val="28"/>
          <w:szCs w:val="28"/>
          <w:lang w:val="fr-FR"/>
        </w:rPr>
        <w:t xml:space="preserve">a </w:t>
      </w:r>
      <w:r w:rsidRPr="006F7CC0">
        <w:rPr>
          <w:rFonts w:cs="Arial"/>
          <w:sz w:val="28"/>
          <w:szCs w:val="28"/>
          <w:lang w:val="fr-FR"/>
        </w:rPr>
        <w:t>des besoins particuliers.</w:t>
      </w:r>
    </w:p>
    <w:p w14:paraId="7F65942D" w14:textId="23607D2F" w:rsidR="006742CA" w:rsidRPr="006F7CC0" w:rsidRDefault="00370D72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Il </w:t>
      </w:r>
      <w:r w:rsidR="00691ACD" w:rsidRPr="006F7CC0">
        <w:rPr>
          <w:rFonts w:cs="Arial"/>
          <w:sz w:val="28"/>
          <w:szCs w:val="28"/>
          <w:lang w:val="fr-FR"/>
        </w:rPr>
        <w:t xml:space="preserve">a besoin </w:t>
      </w:r>
      <w:r w:rsidR="00316670" w:rsidRPr="006F7CC0">
        <w:rPr>
          <w:rFonts w:cs="Arial"/>
          <w:sz w:val="28"/>
          <w:szCs w:val="28"/>
          <w:lang w:val="fr-FR"/>
        </w:rPr>
        <w:t>qu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316670" w:rsidRPr="006F7CC0">
        <w:rPr>
          <w:rFonts w:cs="Arial"/>
          <w:sz w:val="28"/>
          <w:szCs w:val="28"/>
          <w:lang w:val="fr-FR"/>
        </w:rPr>
        <w:t>on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316670" w:rsidRPr="006F7CC0">
        <w:rPr>
          <w:rFonts w:cs="Arial"/>
          <w:sz w:val="28"/>
          <w:szCs w:val="28"/>
          <w:lang w:val="fr-FR"/>
        </w:rPr>
        <w:t xml:space="preserve">occupe </w:t>
      </w:r>
      <w:r w:rsidR="00680A8C" w:rsidRPr="006F7CC0">
        <w:rPr>
          <w:rFonts w:cs="Arial"/>
          <w:sz w:val="28"/>
          <w:szCs w:val="28"/>
          <w:lang w:val="fr-FR"/>
        </w:rPr>
        <w:t>plus</w:t>
      </w:r>
      <w:r w:rsidR="00316670" w:rsidRPr="006F7CC0">
        <w:rPr>
          <w:rFonts w:cs="Arial"/>
          <w:sz w:val="28"/>
          <w:szCs w:val="28"/>
          <w:lang w:val="fr-FR"/>
        </w:rPr>
        <w:t xml:space="preserve"> de lui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6F27835" w14:textId="27B50511" w:rsidR="006742CA" w:rsidRPr="006F7CC0" w:rsidRDefault="00D87112" w:rsidP="002720FF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</w:t>
      </w:r>
      <w:r w:rsidR="00316670" w:rsidRPr="006F7CC0">
        <w:rPr>
          <w:rFonts w:cs="Arial"/>
          <w:sz w:val="28"/>
          <w:szCs w:val="28"/>
          <w:lang w:val="fr-FR"/>
        </w:rPr>
        <w:t xml:space="preserve">garde </w:t>
      </w:r>
      <w:r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un enfant </w:t>
      </w:r>
      <w:r w:rsidR="00316670" w:rsidRPr="006F7CC0">
        <w:rPr>
          <w:rFonts w:cs="Arial"/>
          <w:sz w:val="28"/>
          <w:szCs w:val="28"/>
          <w:lang w:val="fr-FR"/>
        </w:rPr>
        <w:t xml:space="preserve">qui a </w:t>
      </w:r>
      <w:r w:rsidRPr="006F7CC0">
        <w:rPr>
          <w:rFonts w:cs="Arial"/>
          <w:sz w:val="28"/>
          <w:szCs w:val="28"/>
          <w:lang w:val="fr-FR"/>
        </w:rPr>
        <w:t xml:space="preserve">des besoins particuliers </w:t>
      </w:r>
      <w:r w:rsidRPr="006F7CC0">
        <w:rPr>
          <w:rFonts w:cs="Arial"/>
          <w:sz w:val="28"/>
          <w:szCs w:val="28"/>
          <w:lang w:val="fr-FR"/>
        </w:rPr>
        <w:br/>
        <w:t>coûte plus cher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EFA7ED1" w14:textId="5222C3CF" w:rsidR="006742CA" w:rsidRPr="006F7CC0" w:rsidRDefault="00D87112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</w:t>
      </w:r>
      <w:r w:rsidR="00680A8C" w:rsidRPr="006F7CC0">
        <w:rPr>
          <w:rFonts w:cs="Arial"/>
          <w:sz w:val="28"/>
          <w:szCs w:val="28"/>
          <w:lang w:val="fr-FR"/>
        </w:rPr>
        <w:t xml:space="preserve">de ces enfants </w:t>
      </w:r>
      <w:r w:rsidRPr="006F7CC0">
        <w:rPr>
          <w:rFonts w:cs="Arial"/>
          <w:sz w:val="28"/>
          <w:szCs w:val="28"/>
          <w:lang w:val="fr-FR"/>
        </w:rPr>
        <w:t xml:space="preserve">reçoivent un </w:t>
      </w:r>
      <w:r w:rsidR="002E74DC" w:rsidRPr="006F7CC0">
        <w:rPr>
          <w:rFonts w:cs="Arial"/>
          <w:sz w:val="28"/>
          <w:szCs w:val="28"/>
          <w:lang w:val="fr-FR"/>
        </w:rPr>
        <w:t>supplément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2E6BDF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de 50 francs par jour en garderie </w:t>
      </w:r>
      <w:r w:rsidR="000C21B2" w:rsidRPr="006F7CC0">
        <w:rPr>
          <w:rFonts w:cs="Arial"/>
          <w:sz w:val="28"/>
          <w:szCs w:val="28"/>
          <w:lang w:val="fr-FR"/>
        </w:rPr>
        <w:t>ou</w:t>
      </w:r>
      <w:r w:rsidR="002E6BDF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>de 4,25 francs par heure chez des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E7FE998" w14:textId="77777777" w:rsidR="006F7CC0" w:rsidRPr="006F7CC0" w:rsidRDefault="006F7CC0" w:rsidP="007D283E">
      <w:pPr>
        <w:spacing w:before="240" w:line="276" w:lineRule="auto"/>
        <w:rPr>
          <w:rFonts w:cs="Arial"/>
          <w:sz w:val="28"/>
          <w:szCs w:val="28"/>
          <w:lang w:val="fr-FR"/>
        </w:rPr>
      </w:pPr>
      <w:bookmarkStart w:id="11" w:name="w"/>
      <w:bookmarkEnd w:id="11"/>
    </w:p>
    <w:p w14:paraId="1F61741A" w14:textId="08ABA523" w:rsidR="006742CA" w:rsidRPr="006F7CC0" w:rsidRDefault="00D87112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Renseignez-vous auprès de votre commune de domicile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78AFBCEB" w14:textId="77777777" w:rsidR="006742CA" w:rsidRPr="006F7CC0" w:rsidRDefault="00691ACD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480" w:after="120" w:line="276" w:lineRule="auto"/>
        <w:rPr>
          <w:rFonts w:cs="Arial"/>
          <w:sz w:val="28"/>
          <w:lang w:val="fr-FR"/>
        </w:rPr>
      </w:pPr>
      <w:bookmarkStart w:id="12" w:name="_Toc45272593"/>
      <w:r w:rsidRPr="006F7CC0">
        <w:rPr>
          <w:rFonts w:cs="Arial"/>
          <w:sz w:val="28"/>
          <w:lang w:val="fr-FR"/>
        </w:rPr>
        <w:t>Aide</w:t>
      </w:r>
      <w:bookmarkEnd w:id="12"/>
    </w:p>
    <w:p w14:paraId="08EF7B69" w14:textId="14B901CB" w:rsidR="00691ACD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Avez-vous encore des questions sur les bons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665E1E52" w14:textId="288BB6ED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Nous vous conseillons de vous adresser directement </w:t>
      </w:r>
      <w:r w:rsidRPr="006F7CC0">
        <w:rPr>
          <w:rFonts w:cs="Arial"/>
          <w:sz w:val="28"/>
          <w:szCs w:val="28"/>
          <w:lang w:val="fr-FR"/>
        </w:rPr>
        <w:br/>
        <w:t>à votre commune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43BE0BF3" w14:textId="45A95FF9" w:rsidR="006742CA" w:rsidRPr="006F7CC0" w:rsidRDefault="00680A8C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trouvez aussi d</w:t>
      </w:r>
      <w:r w:rsidR="00691ACD" w:rsidRPr="006F7CC0">
        <w:rPr>
          <w:rFonts w:cs="Arial"/>
          <w:sz w:val="28"/>
          <w:szCs w:val="28"/>
          <w:lang w:val="fr-FR"/>
        </w:rPr>
        <w:t xml:space="preserve">es informations sur le site internet </w:t>
      </w:r>
      <w:r w:rsidRPr="006F7CC0">
        <w:rPr>
          <w:rFonts w:cs="Arial"/>
          <w:sz w:val="28"/>
          <w:szCs w:val="28"/>
          <w:lang w:val="fr-FR"/>
        </w:rPr>
        <w:br/>
      </w:r>
      <w:r w:rsidR="00691ACD" w:rsidRPr="006F7CC0">
        <w:rPr>
          <w:rFonts w:cs="Arial"/>
          <w:sz w:val="28"/>
          <w:szCs w:val="28"/>
          <w:lang w:val="fr-FR"/>
        </w:rPr>
        <w:t>du canton de Berne</w:t>
      </w:r>
      <w:r w:rsidR="00E0204A" w:rsidRPr="006F7CC0">
        <w:rPr>
          <w:rFonts w:cs="Arial"/>
          <w:sz w:val="28"/>
          <w:szCs w:val="28"/>
          <w:lang w:val="fr-FR"/>
        </w:rPr>
        <w:t> :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hyperlink r:id="rId52" w:tooltip="Portail Famille" w:history="1">
        <w:r w:rsidR="0041726B" w:rsidRPr="006F7CC0">
          <w:rPr>
            <w:rStyle w:val="Hyperlink"/>
            <w:rFonts w:cs="Arial"/>
            <w:sz w:val="28"/>
            <w:szCs w:val="28"/>
            <w:lang w:val="fr-FR"/>
          </w:rPr>
          <w:t>www.be.ch/bdg</w:t>
        </w:r>
      </w:hyperlink>
      <w:r w:rsidR="00E0204A" w:rsidRPr="006F7CC0">
        <w:rPr>
          <w:rFonts w:cs="Arial"/>
          <w:sz w:val="28"/>
          <w:szCs w:val="28"/>
          <w:u w:color="EEECE1" w:themeColor="background2"/>
          <w:lang w:val="fr-FR"/>
        </w:rPr>
        <w:t xml:space="preserve"> </w:t>
      </w:r>
    </w:p>
    <w:bookmarkEnd w:id="0"/>
    <w:p w14:paraId="6CDD5326" w14:textId="77777777" w:rsidR="00F5408D" w:rsidRPr="006F7CC0" w:rsidRDefault="00F5408D" w:rsidP="00390E9F">
      <w:pPr>
        <w:spacing w:line="276" w:lineRule="auto"/>
        <w:rPr>
          <w:lang w:val="fr-FR"/>
        </w:rPr>
      </w:pPr>
    </w:p>
    <w:sectPr w:rsidR="00F5408D" w:rsidRPr="006F7CC0" w:rsidSect="006742CA">
      <w:headerReference w:type="default" r:id="rId53"/>
      <w:type w:val="continuous"/>
      <w:pgSz w:w="11906" w:h="16838" w:code="9"/>
      <w:pgMar w:top="1707" w:right="567" w:bottom="851" w:left="1361" w:header="482" w:footer="45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C6548" w14:textId="77777777" w:rsidR="00CB27AC" w:rsidRPr="006742CA" w:rsidRDefault="00CB27AC">
      <w:r w:rsidRPr="006742CA">
        <w:separator/>
      </w:r>
    </w:p>
  </w:endnote>
  <w:endnote w:type="continuationSeparator" w:id="0">
    <w:p w14:paraId="22E13B63" w14:textId="77777777" w:rsidR="00CB27AC" w:rsidRPr="006742CA" w:rsidRDefault="00CB27AC">
      <w:r w:rsidRPr="006742C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1300145"/>
      <w:docPartObj>
        <w:docPartGallery w:val="Page Numbers (Bottom of Page)"/>
        <w:docPartUnique/>
      </w:docPartObj>
    </w:sdtPr>
    <w:sdtEndPr/>
    <w:sdtContent>
      <w:p w14:paraId="1465AB50" w14:textId="2FCC9543" w:rsidR="002C3EBA" w:rsidRDefault="002C3EB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57A" w:rsidRPr="005E157A">
          <w:rPr>
            <w:noProof/>
            <w:lang w:val="de-DE"/>
          </w:rPr>
          <w:t>8</w:t>
        </w:r>
        <w:r>
          <w:fldChar w:fldCharType="end"/>
        </w:r>
      </w:p>
    </w:sdtContent>
  </w:sdt>
  <w:p w14:paraId="352F546A" w14:textId="77777777" w:rsidR="00CB27AC" w:rsidRPr="006742CA" w:rsidRDefault="00CB27AC" w:rsidP="003E7A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  <w:gridCol w:w="2030"/>
    </w:tblGrid>
    <w:tr w:rsidR="00CB27AC" w:rsidRPr="006742CA" w14:paraId="214C6575" w14:textId="77777777" w:rsidTr="00A91C91">
      <w:tc>
        <w:tcPr>
          <w:tcW w:w="7938" w:type="dxa"/>
        </w:tcPr>
        <w:p w14:paraId="020E8321" w14:textId="07AAD81A" w:rsidR="00CB27AC" w:rsidRPr="006742CA" w:rsidRDefault="00CB27AC" w:rsidP="005D79DB">
          <w:pPr>
            <w:pStyle w:val="Fuzeile"/>
          </w:pPr>
          <w:r w:rsidRPr="006742CA">
            <w:fldChar w:fldCharType="begin"/>
          </w:r>
          <w:r w:rsidRPr="006742CA">
            <w:instrText xml:space="preserve"> IF </w:instrText>
          </w:r>
          <w:r w:rsidR="005E157A">
            <w:fldChar w:fldCharType="begin"/>
          </w:r>
          <w:r w:rsidR="005E157A">
            <w:instrText xml:space="preserve"> DOCPROPERTY  CustomField.pfad  \* MERGEFORMAT </w:instrText>
          </w:r>
          <w:r w:rsidR="005E157A">
            <w:fldChar w:fldCharType="separate"/>
          </w:r>
          <w:r w:rsidRPr="00C01904">
            <w:rPr>
              <w:b/>
              <w:bCs w:val="0"/>
              <w:lang w:val="de-DE"/>
            </w:rPr>
            <w:instrText>Keine Angaben</w:instrText>
          </w:r>
          <w:r w:rsidR="005E157A">
            <w:rPr>
              <w:b/>
              <w:bCs w:val="0"/>
              <w:lang w:val="de-DE"/>
            </w:rPr>
            <w:fldChar w:fldCharType="end"/>
          </w:r>
          <w:r w:rsidRPr="006742CA">
            <w:instrText>="Nur Dateiname"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  <w:r w:rsidRPr="006742CA">
            <w:fldChar w:fldCharType="begin"/>
          </w:r>
          <w:r w:rsidRPr="006742CA">
            <w:instrText xml:space="preserve"> IF </w:instrText>
          </w:r>
          <w:r w:rsidR="005E157A">
            <w:fldChar w:fldCharType="begin"/>
          </w:r>
          <w:r w:rsidR="005E157A">
            <w:instrText xml:space="preserve"> DOCPROPERTY  CustomField.pfad  \* MERGEFORMAT </w:instrText>
          </w:r>
          <w:r w:rsidR="005E157A">
            <w:fldChar w:fldCharType="separate"/>
          </w:r>
          <w:r w:rsidRPr="00C01904">
            <w:rPr>
              <w:b/>
              <w:bCs w:val="0"/>
              <w:lang w:val="de-DE"/>
            </w:rPr>
            <w:instrText>Keine Angaben</w:instrText>
          </w:r>
          <w:r w:rsidR="005E157A">
            <w:rPr>
              <w:b/>
              <w:bCs w:val="0"/>
              <w:lang w:val="de-DE"/>
            </w:rPr>
            <w:fldChar w:fldCharType="end"/>
          </w:r>
          <w:r w:rsidRPr="006742CA">
            <w:instrText>="Pfad und Dateiname"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\p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  <w:r w:rsidRPr="006742CA">
            <w:fldChar w:fldCharType="begin"/>
          </w:r>
          <w:r w:rsidRPr="006742CA">
            <w:instrText xml:space="preserve"> IF </w:instrText>
          </w:r>
          <w:r w:rsidR="005E157A">
            <w:fldChar w:fldCharType="begin"/>
          </w:r>
          <w:r w:rsidR="005E157A">
            <w:instrText xml:space="preserve"> DOCPROPERTY  CustomField.pfad  \* MERGEFORMAT </w:instrText>
          </w:r>
          <w:r w:rsidR="005E157A">
            <w:fldChar w:fldCharType="separate"/>
          </w:r>
          <w:r w:rsidRPr="00C01904">
            <w:rPr>
              <w:b/>
              <w:bCs w:val="0"/>
              <w:lang w:val="de-DE"/>
            </w:rPr>
            <w:instrText>Keine Angaben</w:instrText>
          </w:r>
          <w:r w:rsidR="005E157A">
            <w:rPr>
              <w:b/>
              <w:bCs w:val="0"/>
              <w:lang w:val="de-DE"/>
            </w:rPr>
            <w:fldChar w:fldCharType="end"/>
          </w:r>
          <w:r w:rsidRPr="006742CA">
            <w:instrText>="Nom du document"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  <w:r w:rsidRPr="006742CA">
            <w:fldChar w:fldCharType="begin"/>
          </w:r>
          <w:r w:rsidRPr="006742CA">
            <w:instrText xml:space="preserve"> IF </w:instrText>
          </w:r>
          <w:r w:rsidR="005E157A">
            <w:fldChar w:fldCharType="begin"/>
          </w:r>
          <w:r w:rsidR="005E157A">
            <w:instrText xml:space="preserve"> DOCPROPERTY  CustomField.pfad  \* MERGEFORMAT </w:instrText>
          </w:r>
          <w:r w:rsidR="005E157A">
            <w:fldChar w:fldCharType="separate"/>
          </w:r>
          <w:r w:rsidRPr="00C01904">
            <w:rPr>
              <w:b/>
              <w:bCs w:val="0"/>
              <w:lang w:val="de-DE"/>
            </w:rPr>
            <w:instrText>Keine Angaben</w:instrText>
          </w:r>
          <w:r w:rsidR="005E157A">
            <w:rPr>
              <w:b/>
              <w:bCs w:val="0"/>
              <w:lang w:val="de-DE"/>
            </w:rPr>
            <w:fldChar w:fldCharType="end"/>
          </w:r>
          <w:r w:rsidRPr="006742CA">
            <w:instrText>="Chemin et nom du document"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\p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</w:p>
      </w:tc>
      <w:tc>
        <w:tcPr>
          <w:tcW w:w="2030" w:type="dxa"/>
        </w:tcPr>
        <w:p w14:paraId="01C94443" w14:textId="63A9DAB1" w:rsidR="00CB27AC" w:rsidRPr="006742CA" w:rsidRDefault="00CB27AC" w:rsidP="005D79DB">
          <w:pPr>
            <w:pStyle w:val="Fuzeile"/>
            <w:jc w:val="right"/>
          </w:pPr>
          <w:r w:rsidRPr="006742CA">
            <w:fldChar w:fldCharType="begin"/>
          </w:r>
          <w:r w:rsidRPr="006742CA">
            <w:instrText xml:space="preserve"> PAGE  \* Arabic  \* MERGEFORMAT </w:instrText>
          </w:r>
          <w:r w:rsidRPr="006742CA">
            <w:fldChar w:fldCharType="separate"/>
          </w:r>
          <w:r>
            <w:rPr>
              <w:noProof/>
            </w:rPr>
            <w:t>1</w:t>
          </w:r>
          <w:r w:rsidRPr="006742CA">
            <w:fldChar w:fldCharType="end"/>
          </w:r>
          <w:r w:rsidRPr="006742CA">
            <w:t>/</w:t>
          </w:r>
          <w:r w:rsidR="005E157A">
            <w:fldChar w:fldCharType="begin"/>
          </w:r>
          <w:r w:rsidR="005E157A">
            <w:instrText xml:space="preserve"> NUMPAGES  \* Arabic  \* MERGEFORMAT </w:instrText>
          </w:r>
          <w:r w:rsidR="005E157A">
            <w:fldChar w:fldCharType="separate"/>
          </w:r>
          <w:r>
            <w:rPr>
              <w:noProof/>
            </w:rPr>
            <w:t>16</w:t>
          </w:r>
          <w:r w:rsidR="005E157A">
            <w:rPr>
              <w:noProof/>
            </w:rPr>
            <w:fldChar w:fldCharType="end"/>
          </w:r>
        </w:p>
      </w:tc>
    </w:tr>
  </w:tbl>
  <w:p w14:paraId="0ADCFCF0" w14:textId="77777777" w:rsidR="00CB27AC" w:rsidRPr="006742CA" w:rsidRDefault="00CB27AC" w:rsidP="005D79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50C26" w14:textId="77777777" w:rsidR="00CB27AC" w:rsidRPr="006742CA" w:rsidRDefault="00CB27AC">
      <w:r w:rsidRPr="006742CA">
        <w:separator/>
      </w:r>
    </w:p>
  </w:footnote>
  <w:footnote w:type="continuationSeparator" w:id="0">
    <w:p w14:paraId="0C495770" w14:textId="77777777" w:rsidR="00CB27AC" w:rsidRPr="006742CA" w:rsidRDefault="00CB27AC">
      <w:r w:rsidRPr="006742C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6BBD4" w14:textId="77777777" w:rsidR="00CB27AC" w:rsidRPr="006742CA" w:rsidRDefault="00CB27AC" w:rsidP="00FF6652">
    <w:pPr>
      <w:pStyle w:val="Kopfzeile"/>
      <w:tabs>
        <w:tab w:val="left" w:pos="420"/>
      </w:tabs>
    </w:pPr>
    <w:r w:rsidRPr="006742CA">
      <w:drawing>
        <wp:inline distT="0" distB="0" distL="0" distR="0" wp14:anchorId="0517741D" wp14:editId="25E61951">
          <wp:extent cx="1483200" cy="694800"/>
          <wp:effectExtent l="0" t="0" r="317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67F3" w14:textId="77777777" w:rsidR="00CB27AC" w:rsidRPr="006742CA" w:rsidRDefault="00CB27AC">
    <w:pPr>
      <w:pStyle w:val="Kopfzeile"/>
    </w:pPr>
    <w:r w:rsidRPr="006742CA">
      <w:drawing>
        <wp:anchor distT="0" distB="0" distL="114300" distR="114300" simplePos="0" relativeHeight="251660288" behindDoc="0" locked="1" layoutInCell="1" allowOverlap="1" wp14:anchorId="5585FC3A" wp14:editId="102A29B8">
          <wp:simplePos x="0" y="0"/>
          <wp:positionH relativeFrom="page">
            <wp:posOffset>313055</wp:posOffset>
          </wp:positionH>
          <wp:positionV relativeFrom="page">
            <wp:posOffset>183515</wp:posOffset>
          </wp:positionV>
          <wp:extent cx="1483200" cy="69480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42CA">
      <w:drawing>
        <wp:anchor distT="0" distB="0" distL="114300" distR="114300" simplePos="0" relativeHeight="251658240" behindDoc="1" locked="1" layoutInCell="1" allowOverlap="1" wp14:anchorId="3C8F39DB" wp14:editId="5DAB615F">
          <wp:simplePos x="0" y="0"/>
          <wp:positionH relativeFrom="column">
            <wp:posOffset>-855345</wp:posOffset>
          </wp:positionH>
          <wp:positionV relativeFrom="paragraph">
            <wp:posOffset>-319405</wp:posOffset>
          </wp:positionV>
          <wp:extent cx="7558405" cy="1093470"/>
          <wp:effectExtent l="0" t="0" r="4445" b="0"/>
          <wp:wrapNone/>
          <wp:docPr id="33" name="e16b42fa-2831-4f8b-829b-ae8c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93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E44D8" w14:textId="77777777" w:rsidR="00CB27AC" w:rsidRPr="00123AA1" w:rsidRDefault="00CB27AC" w:rsidP="00FF6652">
    <w:pPr>
      <w:pStyle w:val="Kopfzeile"/>
      <w:tabs>
        <w:tab w:val="left" w:pos="420"/>
      </w:tabs>
    </w:pPr>
    <w:r w:rsidRPr="00123AA1">
      <w:drawing>
        <wp:inline distT="0" distB="0" distL="0" distR="0" wp14:anchorId="12BEC409" wp14:editId="52E60A43">
          <wp:extent cx="939600" cy="2304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rift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2BC32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9E2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BCA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76D7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1635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2B0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D27A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20A63"/>
    <w:multiLevelType w:val="hybridMultilevel"/>
    <w:tmpl w:val="EECE06DC"/>
    <w:lvl w:ilvl="0" w:tplc="9B0CCAE4">
      <w:start w:val="1"/>
      <w:numFmt w:val="decimal"/>
      <w:pStyle w:val="berschrift3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6669CB"/>
    <w:multiLevelType w:val="hybridMultilevel"/>
    <w:tmpl w:val="7F2E8214"/>
    <w:lvl w:ilvl="0" w:tplc="BBF8CA9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3D58A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AE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63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E6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CA7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482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4A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2C8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863FE"/>
    <w:multiLevelType w:val="hybridMultilevel"/>
    <w:tmpl w:val="9C620C78"/>
    <w:lvl w:ilvl="0" w:tplc="F31C0AD4">
      <w:start w:val="1"/>
      <w:numFmt w:val="bullet"/>
      <w:lvlText w:val="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12421F28"/>
    <w:multiLevelType w:val="multilevel"/>
    <w:tmpl w:val="C3763A5E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6" w:hanging="93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7" w:hanging="39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7" w:hanging="39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7" w:hanging="39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7" w:hanging="39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7" w:hanging="397"/>
      </w:pPr>
      <w:rPr>
        <w:rFonts w:hint="default"/>
      </w:rPr>
    </w:lvl>
  </w:abstractNum>
  <w:abstractNum w:abstractNumId="14" w15:restartNumberingAfterBreak="0">
    <w:nsid w:val="20C56471"/>
    <w:multiLevelType w:val="hybridMultilevel"/>
    <w:tmpl w:val="A5264F86"/>
    <w:lvl w:ilvl="0" w:tplc="F71696F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FAA292C"/>
    <w:multiLevelType w:val="hybridMultilevel"/>
    <w:tmpl w:val="5D96B7D0"/>
    <w:lvl w:ilvl="0" w:tplc="1AA46BB8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D689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B44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2A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6E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AC6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FAD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EC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60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A714A"/>
    <w:multiLevelType w:val="hybridMultilevel"/>
    <w:tmpl w:val="F9889350"/>
    <w:lvl w:ilvl="0" w:tplc="069CE4E0">
      <w:start w:val="1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Syste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0D46FD"/>
    <w:multiLevelType w:val="multilevel"/>
    <w:tmpl w:val="0D9453D4"/>
    <w:lvl w:ilvl="0">
      <w:start w:val="1"/>
      <w:numFmt w:val="decimal"/>
      <w:pStyle w:val="berschrift1nummeriert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3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3D4035E"/>
    <w:multiLevelType w:val="hybridMultilevel"/>
    <w:tmpl w:val="7DB27E30"/>
    <w:lvl w:ilvl="0" w:tplc="14346F1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Syste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0619A0"/>
    <w:multiLevelType w:val="hybridMultilevel"/>
    <w:tmpl w:val="413C17BC"/>
    <w:lvl w:ilvl="0" w:tplc="5430298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4B17790"/>
    <w:multiLevelType w:val="hybridMultilevel"/>
    <w:tmpl w:val="825218F6"/>
    <w:lvl w:ilvl="0" w:tplc="C2EA43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7A28DD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96C2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1854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206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883C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A0BC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BAF9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D49F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23"/>
  </w:num>
  <w:num w:numId="13">
    <w:abstractNumId w:val="20"/>
  </w:num>
  <w:num w:numId="14">
    <w:abstractNumId w:val="33"/>
  </w:num>
  <w:num w:numId="15">
    <w:abstractNumId w:val="31"/>
  </w:num>
  <w:num w:numId="16">
    <w:abstractNumId w:val="15"/>
  </w:num>
  <w:num w:numId="17">
    <w:abstractNumId w:val="21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19"/>
  </w:num>
  <w:num w:numId="21">
    <w:abstractNumId w:val="26"/>
  </w:num>
  <w:num w:numId="22">
    <w:abstractNumId w:val="24"/>
  </w:num>
  <w:num w:numId="23">
    <w:abstractNumId w:val="16"/>
  </w:num>
  <w:num w:numId="24">
    <w:abstractNumId w:val="22"/>
  </w:num>
  <w:num w:numId="25">
    <w:abstractNumId w:val="27"/>
  </w:num>
  <w:num w:numId="26">
    <w:abstractNumId w:val="13"/>
  </w:num>
  <w:num w:numId="27">
    <w:abstractNumId w:val="11"/>
  </w:num>
  <w:num w:numId="28">
    <w:abstractNumId w:val="17"/>
  </w:num>
  <w:num w:numId="29">
    <w:abstractNumId w:val="32"/>
  </w:num>
  <w:num w:numId="30">
    <w:abstractNumId w:val="10"/>
  </w:num>
  <w:num w:numId="31">
    <w:abstractNumId w:val="12"/>
  </w:num>
  <w:num w:numId="32">
    <w:abstractNumId w:val="25"/>
  </w:num>
  <w:num w:numId="33">
    <w:abstractNumId w:val="14"/>
  </w:num>
  <w:num w:numId="34">
    <w:abstractNumId w:val="3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trackRevisions/>
  <w:defaultTabStop w:val="851"/>
  <w:consecutiveHyphenLimit w:val="3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awAttachedTemplate" w:val="1_Leer_Hoch.owt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gefbech"/>
    <w:docVar w:name="OawCreatedWithProjectVersion" w:val="644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KESB/APEA&quot;&gt;&lt;profile type=&quot;default&quot; UID=&quot;&quot; sameAsDefault=&quot;0&quot;&gt;&lt;documentProperty UID=&quot;2003060614150123456789&quot; dataSourceUID=&quot;2003060614150123456789&quot;/&gt;&lt;type type=&quot;OawLanguage&quot;&gt;&lt;OawLanguage UID=&quot;KESB/APEA&quot;/&gt;&lt;/type&gt;&lt;/profile&gt;&lt;/OawDocProperty&gt;_x000d_&lt;/document&gt;_x000d_"/>
    <w:docVar w:name="OawDistributionEnabled" w:val="&lt;empty/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KESB/APEA&quot; field=&quot;KESB/APEA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2122011014149059130932&quot; EntryUID=&quot;2019111416464099502126&quot;&gt;&lt;Field Name=&quot;IDName&quot; Value=&quot;GSI AIS&quot;/&gt;&lt;Field Name=&quot;CompanyDe_1&quot; Value=&quot;Gesundheits-, Sozial- und Integrationsdirektion&quot;/&gt;&lt;Field Name=&quot;CompanyDe_2&quot; Value=&quot;&quot;/&gt;&lt;Field Name=&quot;CompanyDe_3&quot; Value=&quot;&quot;/&gt;&lt;Field Name=&quot;CompanyDe_4&quot; Value=&quot;&quot;/&gt;&lt;Field Name=&quot;CompanyFr_1&quot; Value=&quot;Direction de la santé, des affaires sociales&quot;/&gt;&lt;Field Name=&quot;CompanyFr_2&quot; Value=&quot;et de l'intégration&quot;/&gt;&lt;Field Name=&quot;CompanyFr_3&quot; Value=&quot;&quot;/&gt;&lt;Field Name=&quot;CompanyFr_4&quot; Value=&quot;&quot;/&gt;&lt;Field Name=&quot;DepartmentDe_1&quot; Value=&quot;Amt für Integration und Soziales&quot;/&gt;&lt;Field Name=&quot;DepartmentDe_2&quot; Value=&quot;&quot;/&gt;&lt;Field Name=&quot;DepartmentDe_3&quot; Value=&quot;&quot;/&gt;&lt;Field Name=&quot;DepartmentDe_4&quot; Value=&quot;&quot;/&gt;&lt;Field Name=&quot;DepartmentFr_1&quot; Value=&quot;Office de l'intégration et de l'action sociale&quot;/&gt;&lt;Field Name=&quot;DepartmentFr_2&quot; Value=&quot;&quot;/&gt;&lt;Field Name=&quot;DepartmentFr_3&quot; Value=&quot;&quot;/&gt;&lt;Field Name=&quot;DepartmentFr_4&quot; Value=&quot;&quot;/&gt;&lt;Field Name=&quot;DepartmentFR_PP&quot; Value=&quot;&quot;/&gt;&lt;Field Name=&quot;Address1&quot; Value=&quot;Rathausgasse 1&quot;/&gt;&lt;Field Name=&quot;Address2&quot; Value=&quot;Postfach&quot;/&gt;&lt;Field Name=&quot;Address3&quot; Value=&quot;3000 Bern 8&quot;/&gt;&lt;Field Name=&quot;OrtDatum&quot; Value=&quot;Bern,&quot;/&gt;&lt;Field Name=&quot;Telefon&quot; Value=&quot;+41 31 633 78 11&quot;/&gt;&lt;Field Name=&quot;Fax&quot; Value=&quot;+41 31 633 78 92&quot;/&gt;&lt;Field Name=&quot;Email&quot; Value=&quot;info.ais.gsi@be.ch&quot;/&gt;&lt;Field Name=&quot;Internet_FR&quot; Value=&quot;www.be.ch/dssi&quot;/&gt;&lt;Field Name=&quot;Internet&quot; Value=&quot;www.be.ch/gsi&quot;/&gt;&lt;Field Name=&quot;Country&quot; Value=&quot;&quot;/&gt;&lt;Field Name=&quot;City&quot; Value=&quot;&quot;/&gt;&lt;Field Name=&quot;LogoBlackWhite&quot; Value=&quot;%Logos%\BernerWsp.jpg&quot;/&gt;&lt;Field Name=&quot;LogoColor&quot; Value=&quot;%Logos%\BernerWsp.jpg&quot;/&gt;&lt;Field Name=&quot;Ruecksendeadresse_DE&quot; Value=&quot;GSI-AIS, Rathausgasse 1, Postfach, 3000 Bern 8&quot;/&gt;&lt;Field Name=&quot;Ruecksendeadresse_FR&quot; Value=&quot;DSSI-OIAS, Rathausgasse 1, case postale, 3000 Berne 8&quot;/&gt;&lt;Field Name=&quot;Data_UID&quot; Value=&quot;2019111416464099502126&quot;/&gt;&lt;Field Name=&quot;Field_Name&quot; Value=&quot;Address2&quot;/&gt;&lt;Field Name=&quot;Field_UID&quot; Value=&quot;20030218192855313093400587&quot;/&gt;&lt;Field Name=&quot;ML_LCID&quot; Value=&quot;2055&quot;/&gt;&lt;Field Name=&quot;ML_Value&quot; Value=&quot;Postfach&quot;/&gt;&lt;/DocProp&gt;&lt;DocProp UID=&quot;2006040509495284662868&quot; EntryUID=&quot;2003121817293296325874&quot;&gt;&lt;Field Name=&quot;IDName&quot; Value=&quot;(Leer)&quot;/&gt;&lt;/DocProp&gt;&lt;DocProp UID=&quot;2007032314320003618694&quot; EntryUID=&quot;2003121817293296325874&quot;&gt;&lt;Field Name=&quot;IDName&quot; Value=&quot;(Leer)&quot;/&gt;&lt;/DocProp&gt;&lt;DocProp UID=&quot;200212191811121321310321301031x&quot; EntryUID=&quot;2003121817293296325874&quot;&gt;&lt;Field Name=&quot;IDName&quot; Value=&quot;(Leer)&quot;/&gt;&lt;/DocProp&gt;&lt;DocProp UID=&quot;2002122010583847234010578&quot; EntryUID=&quot;2003121817293296325874&quot;&gt;&lt;Field Name=&quot;IDName&quot; Value=&quot;(Leer)&quot;/&gt;&lt;/DocProp&gt;&lt;DocProp UID=&quot;2003061115381095709037&quot; EntryUID=&quot;2003121817293296325874&quot;&gt;&lt;Field Name=&quot;IDName&quot; Value=&quot;(Leer)&quot;/&gt;&lt;/DocProp&gt;&lt;DocProp UID=&quot;2004112217333376588294&quot; EntryUID=&quot;2004123010144120300001&quot;&gt;&lt;Field UID=&quot;2011103201300799999999&quot; Name=&quot;pfad&quot; Value=&quot;Keine Angaben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BE_Standard&amp;lt;/translate&amp;gt;&quot; Command=&quot;StyleApply&quot; Parameter=&quot;-1&quot;/&gt;_x000d_&lt;Item Type=&quot;Separator&quot;/&gt;_x000d_&lt;Item Type=&quot;Button&quot; IDName=&quot;Normal2&quot; Icon=&quot;3546&quot; Label=&quot;&amp;lt;translate&amp;gt;Style.BE_Text6.5&amp;lt;/translate&amp;gt;&quot; Command=&quot;StyleApply&quot; Parameter=&quot;Text 6.5 pt&quot;/&gt;_x000d_&lt;Item Type=&quot;Button&quot; IDName=&quot;Normal3&quot; Icon=&quot;3546&quot; Label=&quot;&amp;lt;translate&amp;gt;Style.BE_Text8.5&amp;lt;/translate&amp;gt;&quot; Command=&quot;StyleApply&quot; Parameter=&quot;Text 8.5 pt&quot;/&gt;_x000d_&lt;Item Type=&quot;Button&quot; IDName=&quot;Normal4&quot; Icon=&quot;3546&quot; Label=&quot;&amp;lt;translate&amp;gt;Style.BE_Text13&amp;lt;/translate&amp;gt;&quot; Command=&quot;StyleApply&quot; Parameter=&quot;Text 13 pt&quot;/&gt;_x000d_&lt;Item Type=&quot;Separator&quot;/&gt;_x000d_&lt;Item Type=&quot;Button&quot; IDName=&quot;Beilage&quot; Icon=&quot;3546&quot; Label=&quot;&amp;lt;translate&amp;gt;Style.BE_Beilage&amp;lt;/translate&amp;gt;&quot; Command=&quot;StyleApply&quot; Parameter=&quot;Beilage&quot;/&gt;_x000d_&lt;Item Type=&quot;Button&quot; IDName=&quot;Kopie&quot; Icon=&quot;3546&quot; Label=&quot;&amp;lt;translate&amp;gt;Style.BE_Kopie&amp;lt;/translate&amp;gt;&quot; Command=&quot;StyleApply&quot; Parameter=&quot;Kopie&quot;/&gt;_x000d_&lt;Item Type=&quot;Separator&quot;/&gt;_x000d_&lt;Item Type=&quot;Button&quot; IDName=&quot;Beschriftung&quot; Icon=&quot;3546&quot; Label=&quot;&amp;lt;translate&amp;gt;Style.BE_Beschriftung&amp;lt;/translate&amp;gt;&quot; Command=&quot;StyleApply&quot; Parameter=&quot;Beschriftung&quot;/&gt;_x000d_&lt;/Item&gt;_x000d_&lt;Item Type=&quot;SubMenu&quot; IDName=&quot;StructureStyles&quot;&gt;_x000d_&lt;Item Type=&quot;Button&quot; IDName=&quot;U1&quot; Icon=&quot;3546&quot; Label=&quot;&amp;lt;translate&amp;gt;Style.BE_Heading1&amp;lt;/translate&amp;gt;&quot; Command=&quot;StyleApply&quot; Parameter=&quot;Überschrift 1&quot;/&gt;_x000d_&lt;Item Type=&quot;Button&quot; IDName=&quot;U2&quot; Icon=&quot;3546&quot; Label=&quot;&amp;lt;translate&amp;gt;Style.BE_Heading2&amp;lt;/translate&amp;gt;&quot; Command=&quot;StyleApply&quot; Parameter=&quot;Überschrift 2&quot;/&gt;_x000d_&lt;Item Type=&quot;Separator&quot;/&gt;_x000d_&lt;Item Type=&quot;Button&quot; IDName=&quot;Heading1&quot; Icon=&quot;3546&quot; Label=&quot;&amp;lt;translate&amp;gt;Style.BE_Heading1_Num&amp;lt;/translate&amp;gt;&quot; Command=&quot;StyleApply&quot; Parameter=&quot;Überschrift 1 nummeriert&quot;/&gt;_x000d_&lt;Item Type=&quot;Button&quot; IDName=&quot;Heading2&quot; Icon=&quot;3546&quot; Label=&quot;&amp;lt;translate&amp;gt;Style.BE_Heading2_Num&amp;lt;/translate&amp;gt;&quot; Command=&quot;StyleApply&quot; Parameter=&quot;Überschrift 2 nummeriert&quot;/&gt;_x000d_&lt;Item Type=&quot;Button&quot; IDName=&quot;Heading3&quot; Icon=&quot;3546&quot; Label=&quot;&amp;lt;translate&amp;gt;Style.BE_Heading3_Num&amp;lt;/translate&amp;gt;&quot; Command=&quot;StyleApply&quot; Parameter=&quot;Überschrift 3 nummeriert&quot;/&gt;_x000d_&lt;Item Type=&quot;Button&quot; IDName=&quot;Heading4&quot; Icon=&quot;3546&quot; Label=&quot;&amp;lt;translate&amp;gt;Style.BE_Heading4_Num&amp;lt;/translate&amp;gt;&quot; Command=&quot;StyleApply&quot; Parameter=&quot;Überschrift 4 nummeriert&quot;/&gt;_x000d_&lt;Item Type=&quot;Button&quot; IDName=&quot;Heading5&quot; Icon=&quot;3546&quot; Label=&quot;&amp;lt;translate&amp;gt;Style.BE_Heading5_Num&amp;lt;/translate&amp;gt;&quot; Command=&quot;StyleApply&quot; Parameter=&quot;Überschrift 5 nummeriert&quot;/&gt;_x000d_&lt;Item Type=&quot;Separator&quot;/&gt;_x000d_&lt;Item Type=&quot;Button&quot; IDName=&quot;Titel&quot; Icon=&quot;3546&quot; Label=&quot;&amp;lt;translate&amp;gt;Style.BE_Titel&amp;lt;/translate&amp;gt;&quot; Command=&quot;StyleApply&quot; Parameter=&quot;Titel&quot;/&gt;_x000d_&lt;Item Type=&quot;Button&quot; IDName=&quot;UTitel&quot; Icon=&quot;3546&quot; Label=&quot;&amp;lt;translate&amp;gt;Style.BE_Untertitel&amp;lt;/translate&amp;gt;&quot; Command=&quot;StyleApply&quot; Parameter=&quot;Untertitel&quot;/&gt;_x000d_&lt;Item Type=&quot;Separator&quot;/&gt;_x000d_&lt;Item Type=&quot;Button&quot; IDName=&quot;Brieftitel&quot; Icon=&quot;3546&quot; Label=&quot;&amp;lt;translate&amp;gt;Style.BE_Brieftitel&amp;lt;/translate&amp;gt;&quot; Command=&quot;StyleApply&quot; Parameter=&quot;Brieftitel&quot;/&gt;_x000d_&lt;/Item&gt;_x000d_&lt;Item Type=&quot;SubMenu&quot; IDName=&quot;ListStyles&quot;&gt;_x000d_&lt;Item Type=&quot;Button&quot; IDName=&quot;A1&quot; Icon=&quot;3546&quot; Label=&quot;&amp;lt;translate&amp;gt;Style.BE_Aufzaehlung1&amp;lt;/translate&amp;gt;&quot; Command=&quot;StyleApply&quot; Parameter=&quot;Aufzählung 1&quot;/&gt;_x000d_&lt;Item Type=&quot;Button&quot; IDName=&quot;A2&quot; Icon=&quot;3546&quot; Label=&quot;&amp;lt;translate&amp;gt;Style.BE_Aufzaehlung2&amp;lt;/translate&amp;gt;&quot; Command=&quot;StyleApply&quot; Parameter=&quot;Aufzählung 2&quot;/&gt;_x000d_&lt;Item Type=&quot;Button&quot; IDName=&quot;A3&quot; Icon=&quot;3546&quot; Label=&quot;&amp;lt;translate&amp;gt;Style.BE_Aufzaehlung3&amp;lt;/translate&amp;gt;&quot; Command=&quot;StyleApply&quot; Parameter=&quot;Aufzählung 3&quot;/&gt;_x000d_&lt;Item Type=&quot;Separator&quot;/&gt;_x000d_&lt;Item Type=&quot;Button&quot; IDName=&quot;A4&quot; Icon=&quot;3546&quot; Label=&quot;&amp;lt;translate&amp;gt;Style.BE_Aufzaehlung8.5&amp;lt;/translate&amp;gt;&quot; Command=&quot;StyleApply&quot; Parameter=&quot;Aufzählung 8.5 pt&quot;/&gt;_x000d_&lt;Item Type=&quot;Separator&quot;/&gt;_x000d_&lt;Item Type=&quot;Button&quot; IDName=&quot;N1&quot; Icon=&quot;3546&quot; Label=&quot;&amp;lt;translate&amp;gt;Style.BE_Nummerierung1&amp;lt;/translate&amp;gt;&quot; Command=&quot;StyleApply&quot; Parameter=&quot;Nummerierung 1&quot;/&gt;_x000d_&lt;Item Type=&quot;Button&quot; IDName=&quot;N2&quot; Icon=&quot;3546&quot; Label=&quot;&amp;lt;translate&amp;gt;Style.BE_Nummerierung2&amp;lt;/translate&amp;gt;&quot; Command=&quot;StyleApply&quot; Parameter=&quot;Nummerierung 2&quot;/&gt;_x000d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gefbech"/>
    <w:docVar w:name="OawRecipients" w:val="&lt;Recipients&gt;&lt;Recipient&gt;&lt;UID&gt;2019110708224649345653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&lt;/Introduction&gt;&lt;Closing&gt;&lt;/Closing&gt;&lt;FormattedFullAddress&gt;&lt;/FormattedFullAddress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07032314320003618694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4;DocumentTitle:=;DisplayName:=&lt;translate&gt;Template.BE_Blanc_Portrait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itel&quot; Label=&quot;&amp;lt;translate&amp;gt;SmartContent.Titel&amp;lt;/translate&amp;gt;&quot; Style=&quot;Titel/Titre&quot;/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itel&quot; Label=&quot;&amp;lt;translate&amp;gt;SmartTemplate.Titel&amp;lt;/translate&amp;gt;&quot; Style=&quot;Titel/Titre&quot;/&gt;_x000d_&lt;Bookmark Name=&quot;Text&quot; Label=&quot;&amp;lt;translate&amp;gt;SmartTemplate.Text&amp;lt;/translate&amp;gt;&quot;/&gt;_x000d_&lt;/TemplPropsStm&gt;"/>
    <w:docVar w:name="officeatworkWordMasterTemplateConfiguration" w:val="&lt;!--Created with officeatwork--&gt;_x000d__x000a_&lt;WordMasterTemplateConfiguration&gt;_x000d__x000a_  &lt;LayoutSets /&gt;_x000d__x000a_  &lt;Pictures /&gt;_x000d__x000a_  &lt;PaperSettings /&gt;_x000d__x000a_&lt;/WordMasterTemplateConfiguration&gt;"/>
  </w:docVars>
  <w:rsids>
    <w:rsidRoot w:val="006742CA"/>
    <w:rsid w:val="000002A5"/>
    <w:rsid w:val="00000C1D"/>
    <w:rsid w:val="00001886"/>
    <w:rsid w:val="00002B8D"/>
    <w:rsid w:val="00002D47"/>
    <w:rsid w:val="00004332"/>
    <w:rsid w:val="00004354"/>
    <w:rsid w:val="00007904"/>
    <w:rsid w:val="0001180F"/>
    <w:rsid w:val="000139BD"/>
    <w:rsid w:val="0001568C"/>
    <w:rsid w:val="00022448"/>
    <w:rsid w:val="000231B0"/>
    <w:rsid w:val="00023E45"/>
    <w:rsid w:val="00024529"/>
    <w:rsid w:val="000252CF"/>
    <w:rsid w:val="0002542A"/>
    <w:rsid w:val="00025E24"/>
    <w:rsid w:val="000260A8"/>
    <w:rsid w:val="00030943"/>
    <w:rsid w:val="000334D6"/>
    <w:rsid w:val="00040084"/>
    <w:rsid w:val="00040CC5"/>
    <w:rsid w:val="00040FD6"/>
    <w:rsid w:val="00042314"/>
    <w:rsid w:val="00042D27"/>
    <w:rsid w:val="00043B70"/>
    <w:rsid w:val="000440B5"/>
    <w:rsid w:val="00044A51"/>
    <w:rsid w:val="00044D14"/>
    <w:rsid w:val="00045131"/>
    <w:rsid w:val="0004671C"/>
    <w:rsid w:val="00046F4D"/>
    <w:rsid w:val="0005055C"/>
    <w:rsid w:val="0005197A"/>
    <w:rsid w:val="00052DBA"/>
    <w:rsid w:val="00053E99"/>
    <w:rsid w:val="00055195"/>
    <w:rsid w:val="000556F9"/>
    <w:rsid w:val="00055FA5"/>
    <w:rsid w:val="00060597"/>
    <w:rsid w:val="00060E32"/>
    <w:rsid w:val="00061B64"/>
    <w:rsid w:val="00062091"/>
    <w:rsid w:val="00062C3F"/>
    <w:rsid w:val="00062FC0"/>
    <w:rsid w:val="00063BB5"/>
    <w:rsid w:val="00064867"/>
    <w:rsid w:val="00066346"/>
    <w:rsid w:val="00066413"/>
    <w:rsid w:val="0006749A"/>
    <w:rsid w:val="00070BB2"/>
    <w:rsid w:val="00075ECA"/>
    <w:rsid w:val="00076A6E"/>
    <w:rsid w:val="00077849"/>
    <w:rsid w:val="00077998"/>
    <w:rsid w:val="00077B13"/>
    <w:rsid w:val="00082083"/>
    <w:rsid w:val="0009226A"/>
    <w:rsid w:val="00092A7B"/>
    <w:rsid w:val="0009405E"/>
    <w:rsid w:val="000965EA"/>
    <w:rsid w:val="000A298B"/>
    <w:rsid w:val="000A30C3"/>
    <w:rsid w:val="000A38CC"/>
    <w:rsid w:val="000A5474"/>
    <w:rsid w:val="000A576D"/>
    <w:rsid w:val="000A5BE4"/>
    <w:rsid w:val="000A6412"/>
    <w:rsid w:val="000A67E3"/>
    <w:rsid w:val="000A67FE"/>
    <w:rsid w:val="000A7B8D"/>
    <w:rsid w:val="000A7BE1"/>
    <w:rsid w:val="000B3B9B"/>
    <w:rsid w:val="000B42E0"/>
    <w:rsid w:val="000B4ADF"/>
    <w:rsid w:val="000B7E19"/>
    <w:rsid w:val="000C1158"/>
    <w:rsid w:val="000C16E9"/>
    <w:rsid w:val="000C21B2"/>
    <w:rsid w:val="000C334E"/>
    <w:rsid w:val="000C5963"/>
    <w:rsid w:val="000C6089"/>
    <w:rsid w:val="000C6318"/>
    <w:rsid w:val="000D0CBD"/>
    <w:rsid w:val="000D6408"/>
    <w:rsid w:val="000E0862"/>
    <w:rsid w:val="000E2428"/>
    <w:rsid w:val="000E4BE2"/>
    <w:rsid w:val="000E4CA2"/>
    <w:rsid w:val="000E7CA3"/>
    <w:rsid w:val="000E7D64"/>
    <w:rsid w:val="000F267E"/>
    <w:rsid w:val="000F6D48"/>
    <w:rsid w:val="000F79CA"/>
    <w:rsid w:val="00100419"/>
    <w:rsid w:val="001006CE"/>
    <w:rsid w:val="0010098D"/>
    <w:rsid w:val="00101C8D"/>
    <w:rsid w:val="00104BB7"/>
    <w:rsid w:val="00105406"/>
    <w:rsid w:val="00105C27"/>
    <w:rsid w:val="00105F42"/>
    <w:rsid w:val="00106082"/>
    <w:rsid w:val="001074A6"/>
    <w:rsid w:val="001125B5"/>
    <w:rsid w:val="00113024"/>
    <w:rsid w:val="0011312B"/>
    <w:rsid w:val="00114492"/>
    <w:rsid w:val="001208FF"/>
    <w:rsid w:val="00123AA1"/>
    <w:rsid w:val="0012405E"/>
    <w:rsid w:val="00124C0D"/>
    <w:rsid w:val="00124C97"/>
    <w:rsid w:val="00124E06"/>
    <w:rsid w:val="0012506A"/>
    <w:rsid w:val="0013294C"/>
    <w:rsid w:val="001349C9"/>
    <w:rsid w:val="00136B3F"/>
    <w:rsid w:val="00137978"/>
    <w:rsid w:val="001402EF"/>
    <w:rsid w:val="00140702"/>
    <w:rsid w:val="0014447B"/>
    <w:rsid w:val="001455F9"/>
    <w:rsid w:val="00146849"/>
    <w:rsid w:val="001507E3"/>
    <w:rsid w:val="00150AFA"/>
    <w:rsid w:val="00150CC8"/>
    <w:rsid w:val="00152D5D"/>
    <w:rsid w:val="001538FB"/>
    <w:rsid w:val="001543B5"/>
    <w:rsid w:val="00155F13"/>
    <w:rsid w:val="00156225"/>
    <w:rsid w:val="0016057B"/>
    <w:rsid w:val="00161D21"/>
    <w:rsid w:val="0016306F"/>
    <w:rsid w:val="0016635C"/>
    <w:rsid w:val="001678DF"/>
    <w:rsid w:val="00174CAD"/>
    <w:rsid w:val="00174EE0"/>
    <w:rsid w:val="00177080"/>
    <w:rsid w:val="001806B9"/>
    <w:rsid w:val="0018281A"/>
    <w:rsid w:val="00183D4D"/>
    <w:rsid w:val="00184153"/>
    <w:rsid w:val="001859D8"/>
    <w:rsid w:val="00186D97"/>
    <w:rsid w:val="00190973"/>
    <w:rsid w:val="00194F44"/>
    <w:rsid w:val="00196F3D"/>
    <w:rsid w:val="001A0D83"/>
    <w:rsid w:val="001A1EB8"/>
    <w:rsid w:val="001A338B"/>
    <w:rsid w:val="001A5983"/>
    <w:rsid w:val="001A6C01"/>
    <w:rsid w:val="001A7FD6"/>
    <w:rsid w:val="001B5BCF"/>
    <w:rsid w:val="001B64CD"/>
    <w:rsid w:val="001B6CC6"/>
    <w:rsid w:val="001B6D19"/>
    <w:rsid w:val="001B6D85"/>
    <w:rsid w:val="001B7C01"/>
    <w:rsid w:val="001C2F09"/>
    <w:rsid w:val="001C3E2C"/>
    <w:rsid w:val="001C46FF"/>
    <w:rsid w:val="001C499C"/>
    <w:rsid w:val="001C6F7F"/>
    <w:rsid w:val="001C709B"/>
    <w:rsid w:val="001D1D52"/>
    <w:rsid w:val="001E050F"/>
    <w:rsid w:val="001E05BD"/>
    <w:rsid w:val="001E1D4D"/>
    <w:rsid w:val="001E29E4"/>
    <w:rsid w:val="001E44DA"/>
    <w:rsid w:val="001E4EFA"/>
    <w:rsid w:val="001E66DD"/>
    <w:rsid w:val="001E6E56"/>
    <w:rsid w:val="001F1DA8"/>
    <w:rsid w:val="001F3BDE"/>
    <w:rsid w:val="001F5040"/>
    <w:rsid w:val="001F68ED"/>
    <w:rsid w:val="002009FE"/>
    <w:rsid w:val="0020387E"/>
    <w:rsid w:val="002055FB"/>
    <w:rsid w:val="002104D5"/>
    <w:rsid w:val="00212C71"/>
    <w:rsid w:val="00213236"/>
    <w:rsid w:val="002159BB"/>
    <w:rsid w:val="00216B14"/>
    <w:rsid w:val="002171C3"/>
    <w:rsid w:val="002225FA"/>
    <w:rsid w:val="002234DA"/>
    <w:rsid w:val="00223DBA"/>
    <w:rsid w:val="0022436B"/>
    <w:rsid w:val="002251DD"/>
    <w:rsid w:val="00227F92"/>
    <w:rsid w:val="00230C11"/>
    <w:rsid w:val="002315B5"/>
    <w:rsid w:val="00232E0D"/>
    <w:rsid w:val="002363A3"/>
    <w:rsid w:val="00240695"/>
    <w:rsid w:val="00243529"/>
    <w:rsid w:val="00244E0D"/>
    <w:rsid w:val="002507BD"/>
    <w:rsid w:val="00252DB7"/>
    <w:rsid w:val="00253748"/>
    <w:rsid w:val="00253FD3"/>
    <w:rsid w:val="00257163"/>
    <w:rsid w:val="002571B1"/>
    <w:rsid w:val="0026121F"/>
    <w:rsid w:val="002645DC"/>
    <w:rsid w:val="002650E6"/>
    <w:rsid w:val="002669C5"/>
    <w:rsid w:val="00267613"/>
    <w:rsid w:val="00271915"/>
    <w:rsid w:val="002720FF"/>
    <w:rsid w:val="00272287"/>
    <w:rsid w:val="00276705"/>
    <w:rsid w:val="0027792C"/>
    <w:rsid w:val="00277E20"/>
    <w:rsid w:val="00281076"/>
    <w:rsid w:val="00281097"/>
    <w:rsid w:val="002830D7"/>
    <w:rsid w:val="00284AA5"/>
    <w:rsid w:val="00286E37"/>
    <w:rsid w:val="002871E8"/>
    <w:rsid w:val="00287998"/>
    <w:rsid w:val="00290B18"/>
    <w:rsid w:val="0029350F"/>
    <w:rsid w:val="002941DB"/>
    <w:rsid w:val="00294B46"/>
    <w:rsid w:val="00296CF8"/>
    <w:rsid w:val="002A028A"/>
    <w:rsid w:val="002A1929"/>
    <w:rsid w:val="002A53C0"/>
    <w:rsid w:val="002A66F2"/>
    <w:rsid w:val="002A688E"/>
    <w:rsid w:val="002A798F"/>
    <w:rsid w:val="002B09D5"/>
    <w:rsid w:val="002B1C43"/>
    <w:rsid w:val="002B1E64"/>
    <w:rsid w:val="002B2BD6"/>
    <w:rsid w:val="002B3964"/>
    <w:rsid w:val="002B7B5A"/>
    <w:rsid w:val="002C0DF8"/>
    <w:rsid w:val="002C1E49"/>
    <w:rsid w:val="002C2B4F"/>
    <w:rsid w:val="002C343A"/>
    <w:rsid w:val="002C359A"/>
    <w:rsid w:val="002C3EBA"/>
    <w:rsid w:val="002C4086"/>
    <w:rsid w:val="002C5ADC"/>
    <w:rsid w:val="002C6E4E"/>
    <w:rsid w:val="002D3DF6"/>
    <w:rsid w:val="002E0B33"/>
    <w:rsid w:val="002E54EB"/>
    <w:rsid w:val="002E5FAE"/>
    <w:rsid w:val="002E682F"/>
    <w:rsid w:val="002E6BDF"/>
    <w:rsid w:val="002E74DC"/>
    <w:rsid w:val="002F0E22"/>
    <w:rsid w:val="002F164D"/>
    <w:rsid w:val="002F2CD7"/>
    <w:rsid w:val="002F3B70"/>
    <w:rsid w:val="002F480A"/>
    <w:rsid w:val="002F6D01"/>
    <w:rsid w:val="002F77A6"/>
    <w:rsid w:val="00300C1E"/>
    <w:rsid w:val="003010ED"/>
    <w:rsid w:val="00303785"/>
    <w:rsid w:val="00304024"/>
    <w:rsid w:val="003060EE"/>
    <w:rsid w:val="003079DA"/>
    <w:rsid w:val="00307DB2"/>
    <w:rsid w:val="00312AE1"/>
    <w:rsid w:val="00314D69"/>
    <w:rsid w:val="00315936"/>
    <w:rsid w:val="00316670"/>
    <w:rsid w:val="00317561"/>
    <w:rsid w:val="00322D36"/>
    <w:rsid w:val="00323BC2"/>
    <w:rsid w:val="003251F6"/>
    <w:rsid w:val="0032671E"/>
    <w:rsid w:val="003271F1"/>
    <w:rsid w:val="003305EB"/>
    <w:rsid w:val="003306E0"/>
    <w:rsid w:val="00332E4D"/>
    <w:rsid w:val="00334ABA"/>
    <w:rsid w:val="00335B07"/>
    <w:rsid w:val="0033641B"/>
    <w:rsid w:val="003372F5"/>
    <w:rsid w:val="0034186D"/>
    <w:rsid w:val="003448D9"/>
    <w:rsid w:val="003449A4"/>
    <w:rsid w:val="00345339"/>
    <w:rsid w:val="00345EF6"/>
    <w:rsid w:val="00346AC7"/>
    <w:rsid w:val="00355276"/>
    <w:rsid w:val="00355935"/>
    <w:rsid w:val="003574E8"/>
    <w:rsid w:val="00357B7E"/>
    <w:rsid w:val="00362257"/>
    <w:rsid w:val="00365886"/>
    <w:rsid w:val="00365931"/>
    <w:rsid w:val="003662B4"/>
    <w:rsid w:val="00367DC7"/>
    <w:rsid w:val="003709F4"/>
    <w:rsid w:val="00370D72"/>
    <w:rsid w:val="00372CB7"/>
    <w:rsid w:val="00372D83"/>
    <w:rsid w:val="00375C36"/>
    <w:rsid w:val="0038235C"/>
    <w:rsid w:val="0038353C"/>
    <w:rsid w:val="00383C0A"/>
    <w:rsid w:val="0038420A"/>
    <w:rsid w:val="00384D0E"/>
    <w:rsid w:val="0038615A"/>
    <w:rsid w:val="00387080"/>
    <w:rsid w:val="00390BF4"/>
    <w:rsid w:val="00390E9F"/>
    <w:rsid w:val="00390F5C"/>
    <w:rsid w:val="00391A0B"/>
    <w:rsid w:val="00391B1A"/>
    <w:rsid w:val="003921BD"/>
    <w:rsid w:val="00396159"/>
    <w:rsid w:val="00397281"/>
    <w:rsid w:val="003A06C1"/>
    <w:rsid w:val="003A0EAA"/>
    <w:rsid w:val="003A293A"/>
    <w:rsid w:val="003A3191"/>
    <w:rsid w:val="003A5C7A"/>
    <w:rsid w:val="003A7DFB"/>
    <w:rsid w:val="003B0D37"/>
    <w:rsid w:val="003B1612"/>
    <w:rsid w:val="003B67F4"/>
    <w:rsid w:val="003B6E89"/>
    <w:rsid w:val="003C7AEF"/>
    <w:rsid w:val="003D41C5"/>
    <w:rsid w:val="003D4704"/>
    <w:rsid w:val="003D4EEE"/>
    <w:rsid w:val="003D5BA7"/>
    <w:rsid w:val="003D7242"/>
    <w:rsid w:val="003E052B"/>
    <w:rsid w:val="003E3DFB"/>
    <w:rsid w:val="003E46AD"/>
    <w:rsid w:val="003E77DF"/>
    <w:rsid w:val="003E7A3F"/>
    <w:rsid w:val="003E7CC4"/>
    <w:rsid w:val="003F1FE7"/>
    <w:rsid w:val="003F28E9"/>
    <w:rsid w:val="003F610B"/>
    <w:rsid w:val="003F6184"/>
    <w:rsid w:val="003F6A40"/>
    <w:rsid w:val="004029AF"/>
    <w:rsid w:val="00407ADF"/>
    <w:rsid w:val="00411FEF"/>
    <w:rsid w:val="00412114"/>
    <w:rsid w:val="00412DBB"/>
    <w:rsid w:val="004140F0"/>
    <w:rsid w:val="00415EB6"/>
    <w:rsid w:val="004161F2"/>
    <w:rsid w:val="0041726B"/>
    <w:rsid w:val="0041733A"/>
    <w:rsid w:val="004173AA"/>
    <w:rsid w:val="004173F8"/>
    <w:rsid w:val="00420341"/>
    <w:rsid w:val="00422101"/>
    <w:rsid w:val="004229F4"/>
    <w:rsid w:val="00427680"/>
    <w:rsid w:val="00430709"/>
    <w:rsid w:val="00431C13"/>
    <w:rsid w:val="004324CD"/>
    <w:rsid w:val="004328C8"/>
    <w:rsid w:val="004337AA"/>
    <w:rsid w:val="00435DAB"/>
    <w:rsid w:val="00436051"/>
    <w:rsid w:val="0043661F"/>
    <w:rsid w:val="004370E3"/>
    <w:rsid w:val="00437B8B"/>
    <w:rsid w:val="00440C1F"/>
    <w:rsid w:val="00442F98"/>
    <w:rsid w:val="0044336B"/>
    <w:rsid w:val="00443C6E"/>
    <w:rsid w:val="00447037"/>
    <w:rsid w:val="004472F7"/>
    <w:rsid w:val="004506F2"/>
    <w:rsid w:val="00450991"/>
    <w:rsid w:val="00451317"/>
    <w:rsid w:val="00453852"/>
    <w:rsid w:val="0045460B"/>
    <w:rsid w:val="00454CAA"/>
    <w:rsid w:val="0046373D"/>
    <w:rsid w:val="00463E8B"/>
    <w:rsid w:val="00464258"/>
    <w:rsid w:val="00464B4B"/>
    <w:rsid w:val="00467057"/>
    <w:rsid w:val="0046784E"/>
    <w:rsid w:val="0047384F"/>
    <w:rsid w:val="00477149"/>
    <w:rsid w:val="00477838"/>
    <w:rsid w:val="00477FF6"/>
    <w:rsid w:val="004851C3"/>
    <w:rsid w:val="00485BEE"/>
    <w:rsid w:val="00486D68"/>
    <w:rsid w:val="00487E7E"/>
    <w:rsid w:val="004913B4"/>
    <w:rsid w:val="0049257B"/>
    <w:rsid w:val="004937DF"/>
    <w:rsid w:val="00493944"/>
    <w:rsid w:val="0049478B"/>
    <w:rsid w:val="00494AD2"/>
    <w:rsid w:val="00496494"/>
    <w:rsid w:val="004A060F"/>
    <w:rsid w:val="004A0D50"/>
    <w:rsid w:val="004A3035"/>
    <w:rsid w:val="004A6381"/>
    <w:rsid w:val="004A6F67"/>
    <w:rsid w:val="004A7C87"/>
    <w:rsid w:val="004B45C4"/>
    <w:rsid w:val="004B5AB0"/>
    <w:rsid w:val="004B7284"/>
    <w:rsid w:val="004C4029"/>
    <w:rsid w:val="004C47DD"/>
    <w:rsid w:val="004C5E07"/>
    <w:rsid w:val="004C5FA6"/>
    <w:rsid w:val="004C6CF9"/>
    <w:rsid w:val="004D104D"/>
    <w:rsid w:val="004D4062"/>
    <w:rsid w:val="004D5C7D"/>
    <w:rsid w:val="004D67DE"/>
    <w:rsid w:val="004E0447"/>
    <w:rsid w:val="004E1981"/>
    <w:rsid w:val="004E5C37"/>
    <w:rsid w:val="004E7468"/>
    <w:rsid w:val="004F35B8"/>
    <w:rsid w:val="004F3702"/>
    <w:rsid w:val="004F42A9"/>
    <w:rsid w:val="004F4C96"/>
    <w:rsid w:val="004F5462"/>
    <w:rsid w:val="004F6689"/>
    <w:rsid w:val="004F755B"/>
    <w:rsid w:val="00501EBB"/>
    <w:rsid w:val="00504F82"/>
    <w:rsid w:val="00505833"/>
    <w:rsid w:val="005108E4"/>
    <w:rsid w:val="005124EC"/>
    <w:rsid w:val="005159FD"/>
    <w:rsid w:val="005165D9"/>
    <w:rsid w:val="005169EE"/>
    <w:rsid w:val="00517798"/>
    <w:rsid w:val="005201E8"/>
    <w:rsid w:val="005208A4"/>
    <w:rsid w:val="005218DC"/>
    <w:rsid w:val="00522003"/>
    <w:rsid w:val="00522912"/>
    <w:rsid w:val="00524861"/>
    <w:rsid w:val="00527B3E"/>
    <w:rsid w:val="00530340"/>
    <w:rsid w:val="00530364"/>
    <w:rsid w:val="005322DF"/>
    <w:rsid w:val="00534CD8"/>
    <w:rsid w:val="0053694E"/>
    <w:rsid w:val="005431B1"/>
    <w:rsid w:val="00543E2A"/>
    <w:rsid w:val="00544134"/>
    <w:rsid w:val="00544D23"/>
    <w:rsid w:val="0055005A"/>
    <w:rsid w:val="00550F8A"/>
    <w:rsid w:val="0055268B"/>
    <w:rsid w:val="00552F8E"/>
    <w:rsid w:val="005534E2"/>
    <w:rsid w:val="00553B23"/>
    <w:rsid w:val="00555C99"/>
    <w:rsid w:val="0055602B"/>
    <w:rsid w:val="00557113"/>
    <w:rsid w:val="00557308"/>
    <w:rsid w:val="00560A7E"/>
    <w:rsid w:val="0056256A"/>
    <w:rsid w:val="005643BB"/>
    <w:rsid w:val="0056693A"/>
    <w:rsid w:val="0056720E"/>
    <w:rsid w:val="00567415"/>
    <w:rsid w:val="00572001"/>
    <w:rsid w:val="00577A3D"/>
    <w:rsid w:val="0058050C"/>
    <w:rsid w:val="00585093"/>
    <w:rsid w:val="00585731"/>
    <w:rsid w:val="00585EBA"/>
    <w:rsid w:val="00586E75"/>
    <w:rsid w:val="00587B04"/>
    <w:rsid w:val="00590C63"/>
    <w:rsid w:val="0059183C"/>
    <w:rsid w:val="00593FAB"/>
    <w:rsid w:val="00594C3C"/>
    <w:rsid w:val="00594F65"/>
    <w:rsid w:val="00595286"/>
    <w:rsid w:val="00595CA1"/>
    <w:rsid w:val="005A01A4"/>
    <w:rsid w:val="005A07D4"/>
    <w:rsid w:val="005A0CBF"/>
    <w:rsid w:val="005B0ADF"/>
    <w:rsid w:val="005B3B24"/>
    <w:rsid w:val="005B3D70"/>
    <w:rsid w:val="005B57D7"/>
    <w:rsid w:val="005B7410"/>
    <w:rsid w:val="005C1B96"/>
    <w:rsid w:val="005C5E32"/>
    <w:rsid w:val="005D1237"/>
    <w:rsid w:val="005D163E"/>
    <w:rsid w:val="005D4E20"/>
    <w:rsid w:val="005D79DB"/>
    <w:rsid w:val="005D7F56"/>
    <w:rsid w:val="005E110D"/>
    <w:rsid w:val="005E157A"/>
    <w:rsid w:val="005E16B1"/>
    <w:rsid w:val="005E4E42"/>
    <w:rsid w:val="005E5AED"/>
    <w:rsid w:val="005E7427"/>
    <w:rsid w:val="005E7E3B"/>
    <w:rsid w:val="005F17C5"/>
    <w:rsid w:val="005F381B"/>
    <w:rsid w:val="005F43A0"/>
    <w:rsid w:val="005F5606"/>
    <w:rsid w:val="005F63E5"/>
    <w:rsid w:val="00605EF9"/>
    <w:rsid w:val="006062FE"/>
    <w:rsid w:val="006064CE"/>
    <w:rsid w:val="00607715"/>
    <w:rsid w:val="00611C00"/>
    <w:rsid w:val="00611F49"/>
    <w:rsid w:val="00612326"/>
    <w:rsid w:val="0061715B"/>
    <w:rsid w:val="0062010B"/>
    <w:rsid w:val="006208F5"/>
    <w:rsid w:val="006222F5"/>
    <w:rsid w:val="00630CD1"/>
    <w:rsid w:val="0063352C"/>
    <w:rsid w:val="006339A7"/>
    <w:rsid w:val="00633DBB"/>
    <w:rsid w:val="00634439"/>
    <w:rsid w:val="00634C2C"/>
    <w:rsid w:val="00636E7F"/>
    <w:rsid w:val="00637683"/>
    <w:rsid w:val="00637E60"/>
    <w:rsid w:val="00641B62"/>
    <w:rsid w:val="00641CF6"/>
    <w:rsid w:val="00643251"/>
    <w:rsid w:val="006443AF"/>
    <w:rsid w:val="00653E05"/>
    <w:rsid w:val="0065474A"/>
    <w:rsid w:val="006549D1"/>
    <w:rsid w:val="006606D9"/>
    <w:rsid w:val="00663C99"/>
    <w:rsid w:val="0066460F"/>
    <w:rsid w:val="00664AB2"/>
    <w:rsid w:val="00665FFA"/>
    <w:rsid w:val="00666D33"/>
    <w:rsid w:val="0066771E"/>
    <w:rsid w:val="00670433"/>
    <w:rsid w:val="00672E46"/>
    <w:rsid w:val="00672E7C"/>
    <w:rsid w:val="00673293"/>
    <w:rsid w:val="006742CA"/>
    <w:rsid w:val="006753FE"/>
    <w:rsid w:val="0067795E"/>
    <w:rsid w:val="006806FB"/>
    <w:rsid w:val="00680A8C"/>
    <w:rsid w:val="00680F28"/>
    <w:rsid w:val="00681715"/>
    <w:rsid w:val="00683536"/>
    <w:rsid w:val="00684A06"/>
    <w:rsid w:val="006861CF"/>
    <w:rsid w:val="006909BF"/>
    <w:rsid w:val="0069114C"/>
    <w:rsid w:val="006912FA"/>
    <w:rsid w:val="00691ACD"/>
    <w:rsid w:val="00694094"/>
    <w:rsid w:val="006A27FE"/>
    <w:rsid w:val="006A34A3"/>
    <w:rsid w:val="006A49EA"/>
    <w:rsid w:val="006A4EAF"/>
    <w:rsid w:val="006A5329"/>
    <w:rsid w:val="006B131C"/>
    <w:rsid w:val="006B1740"/>
    <w:rsid w:val="006B2E6D"/>
    <w:rsid w:val="006B31DF"/>
    <w:rsid w:val="006B5383"/>
    <w:rsid w:val="006C384C"/>
    <w:rsid w:val="006C7613"/>
    <w:rsid w:val="006D3D4C"/>
    <w:rsid w:val="006D3EF1"/>
    <w:rsid w:val="006D4FF5"/>
    <w:rsid w:val="006D59BE"/>
    <w:rsid w:val="006E2AE9"/>
    <w:rsid w:val="006E3670"/>
    <w:rsid w:val="006E37D6"/>
    <w:rsid w:val="006E503F"/>
    <w:rsid w:val="006E5642"/>
    <w:rsid w:val="006E58B7"/>
    <w:rsid w:val="006E7FA8"/>
    <w:rsid w:val="006F0AD9"/>
    <w:rsid w:val="006F3FE9"/>
    <w:rsid w:val="006F684B"/>
    <w:rsid w:val="006F7CC0"/>
    <w:rsid w:val="00701573"/>
    <w:rsid w:val="00701B95"/>
    <w:rsid w:val="00706257"/>
    <w:rsid w:val="00706FA1"/>
    <w:rsid w:val="007103D2"/>
    <w:rsid w:val="007115F8"/>
    <w:rsid w:val="00711610"/>
    <w:rsid w:val="00711F3C"/>
    <w:rsid w:val="00712CE8"/>
    <w:rsid w:val="00713603"/>
    <w:rsid w:val="0071462B"/>
    <w:rsid w:val="00716023"/>
    <w:rsid w:val="0072323E"/>
    <w:rsid w:val="007237B2"/>
    <w:rsid w:val="00724281"/>
    <w:rsid w:val="007267FF"/>
    <w:rsid w:val="00726E75"/>
    <w:rsid w:val="00730FCB"/>
    <w:rsid w:val="00731C53"/>
    <w:rsid w:val="00740543"/>
    <w:rsid w:val="00743D20"/>
    <w:rsid w:val="00747CBE"/>
    <w:rsid w:val="007514B9"/>
    <w:rsid w:val="007516F5"/>
    <w:rsid w:val="00752C45"/>
    <w:rsid w:val="0076101E"/>
    <w:rsid w:val="00761036"/>
    <w:rsid w:val="007613AF"/>
    <w:rsid w:val="007613B9"/>
    <w:rsid w:val="00762783"/>
    <w:rsid w:val="007639BD"/>
    <w:rsid w:val="007640FB"/>
    <w:rsid w:val="00765219"/>
    <w:rsid w:val="00767FBD"/>
    <w:rsid w:val="007740C9"/>
    <w:rsid w:val="00776C5A"/>
    <w:rsid w:val="00782E7E"/>
    <w:rsid w:val="00784071"/>
    <w:rsid w:val="00793E66"/>
    <w:rsid w:val="00795893"/>
    <w:rsid w:val="007961DF"/>
    <w:rsid w:val="00796DD6"/>
    <w:rsid w:val="007A234C"/>
    <w:rsid w:val="007A3944"/>
    <w:rsid w:val="007A3EBB"/>
    <w:rsid w:val="007A7B93"/>
    <w:rsid w:val="007B57B6"/>
    <w:rsid w:val="007C062E"/>
    <w:rsid w:val="007C1ED8"/>
    <w:rsid w:val="007C2009"/>
    <w:rsid w:val="007C2228"/>
    <w:rsid w:val="007C4472"/>
    <w:rsid w:val="007C6AB3"/>
    <w:rsid w:val="007C7082"/>
    <w:rsid w:val="007C7B75"/>
    <w:rsid w:val="007C7C56"/>
    <w:rsid w:val="007D283E"/>
    <w:rsid w:val="007D29E8"/>
    <w:rsid w:val="007D3AF5"/>
    <w:rsid w:val="007D3BBA"/>
    <w:rsid w:val="007D5E3D"/>
    <w:rsid w:val="007D728A"/>
    <w:rsid w:val="007D7C96"/>
    <w:rsid w:val="007E0390"/>
    <w:rsid w:val="007E059D"/>
    <w:rsid w:val="007E7E05"/>
    <w:rsid w:val="007F0C74"/>
    <w:rsid w:val="007F0F48"/>
    <w:rsid w:val="007F1AC4"/>
    <w:rsid w:val="007F24E2"/>
    <w:rsid w:val="007F25CF"/>
    <w:rsid w:val="007F4F57"/>
    <w:rsid w:val="007F50BC"/>
    <w:rsid w:val="007F6D45"/>
    <w:rsid w:val="007F7BA4"/>
    <w:rsid w:val="00800E72"/>
    <w:rsid w:val="00801ADE"/>
    <w:rsid w:val="0080207A"/>
    <w:rsid w:val="0080273A"/>
    <w:rsid w:val="00802CFB"/>
    <w:rsid w:val="00803C01"/>
    <w:rsid w:val="0080554E"/>
    <w:rsid w:val="00805CA9"/>
    <w:rsid w:val="00806E0D"/>
    <w:rsid w:val="00806E5E"/>
    <w:rsid w:val="00810944"/>
    <w:rsid w:val="00814495"/>
    <w:rsid w:val="00817823"/>
    <w:rsid w:val="00820152"/>
    <w:rsid w:val="0082330C"/>
    <w:rsid w:val="008237F8"/>
    <w:rsid w:val="00825083"/>
    <w:rsid w:val="0082523C"/>
    <w:rsid w:val="00827488"/>
    <w:rsid w:val="0082798D"/>
    <w:rsid w:val="0083034B"/>
    <w:rsid w:val="008322C0"/>
    <w:rsid w:val="00832A31"/>
    <w:rsid w:val="00841468"/>
    <w:rsid w:val="008421A4"/>
    <w:rsid w:val="00842209"/>
    <w:rsid w:val="00842F39"/>
    <w:rsid w:val="00844E6C"/>
    <w:rsid w:val="00846501"/>
    <w:rsid w:val="008468B7"/>
    <w:rsid w:val="00847BDD"/>
    <w:rsid w:val="0085142C"/>
    <w:rsid w:val="00853756"/>
    <w:rsid w:val="00855E96"/>
    <w:rsid w:val="00861E86"/>
    <w:rsid w:val="00861EC9"/>
    <w:rsid w:val="00862F6F"/>
    <w:rsid w:val="00863A7D"/>
    <w:rsid w:val="008648C0"/>
    <w:rsid w:val="008649E5"/>
    <w:rsid w:val="00865C65"/>
    <w:rsid w:val="00866570"/>
    <w:rsid w:val="0087070C"/>
    <w:rsid w:val="00871D7C"/>
    <w:rsid w:val="008734EB"/>
    <w:rsid w:val="00877A88"/>
    <w:rsid w:val="0088071F"/>
    <w:rsid w:val="00884CAE"/>
    <w:rsid w:val="00885640"/>
    <w:rsid w:val="00886692"/>
    <w:rsid w:val="00890E0D"/>
    <w:rsid w:val="008913D6"/>
    <w:rsid w:val="00896389"/>
    <w:rsid w:val="00897044"/>
    <w:rsid w:val="00897113"/>
    <w:rsid w:val="008A0B15"/>
    <w:rsid w:val="008A0EED"/>
    <w:rsid w:val="008A480B"/>
    <w:rsid w:val="008A5328"/>
    <w:rsid w:val="008A78F8"/>
    <w:rsid w:val="008B02FC"/>
    <w:rsid w:val="008B0C14"/>
    <w:rsid w:val="008B40D9"/>
    <w:rsid w:val="008B5A03"/>
    <w:rsid w:val="008B5FAD"/>
    <w:rsid w:val="008B6626"/>
    <w:rsid w:val="008B7E6B"/>
    <w:rsid w:val="008C15D4"/>
    <w:rsid w:val="008C1EBB"/>
    <w:rsid w:val="008C38A9"/>
    <w:rsid w:val="008C5072"/>
    <w:rsid w:val="008D0610"/>
    <w:rsid w:val="008D0704"/>
    <w:rsid w:val="008D0BF7"/>
    <w:rsid w:val="008E0D53"/>
    <w:rsid w:val="008E2E30"/>
    <w:rsid w:val="008F02E6"/>
    <w:rsid w:val="008F2695"/>
    <w:rsid w:val="008F3E24"/>
    <w:rsid w:val="008F41DC"/>
    <w:rsid w:val="008F4846"/>
    <w:rsid w:val="008F5A38"/>
    <w:rsid w:val="008F5C20"/>
    <w:rsid w:val="00904C14"/>
    <w:rsid w:val="00904CA5"/>
    <w:rsid w:val="00905132"/>
    <w:rsid w:val="00905189"/>
    <w:rsid w:val="00905966"/>
    <w:rsid w:val="00906BE0"/>
    <w:rsid w:val="00917686"/>
    <w:rsid w:val="009227ED"/>
    <w:rsid w:val="00923BED"/>
    <w:rsid w:val="00924872"/>
    <w:rsid w:val="00925211"/>
    <w:rsid w:val="00925789"/>
    <w:rsid w:val="0092600B"/>
    <w:rsid w:val="00927C99"/>
    <w:rsid w:val="0093054A"/>
    <w:rsid w:val="00935DB4"/>
    <w:rsid w:val="00936E0C"/>
    <w:rsid w:val="00940C25"/>
    <w:rsid w:val="009419C5"/>
    <w:rsid w:val="00941DEF"/>
    <w:rsid w:val="00945CD5"/>
    <w:rsid w:val="00951B10"/>
    <w:rsid w:val="00951F20"/>
    <w:rsid w:val="00952C19"/>
    <w:rsid w:val="00953997"/>
    <w:rsid w:val="00954E0A"/>
    <w:rsid w:val="00955258"/>
    <w:rsid w:val="00956703"/>
    <w:rsid w:val="009579B6"/>
    <w:rsid w:val="00962B04"/>
    <w:rsid w:val="00963784"/>
    <w:rsid w:val="009676E7"/>
    <w:rsid w:val="00967B46"/>
    <w:rsid w:val="009713F2"/>
    <w:rsid w:val="0097415F"/>
    <w:rsid w:val="0097492F"/>
    <w:rsid w:val="0097590A"/>
    <w:rsid w:val="00985AA8"/>
    <w:rsid w:val="009876C5"/>
    <w:rsid w:val="0098793C"/>
    <w:rsid w:val="00987B66"/>
    <w:rsid w:val="009906EE"/>
    <w:rsid w:val="00990E17"/>
    <w:rsid w:val="0099161E"/>
    <w:rsid w:val="00991A2D"/>
    <w:rsid w:val="009935D9"/>
    <w:rsid w:val="00995E20"/>
    <w:rsid w:val="00995F05"/>
    <w:rsid w:val="00996A3D"/>
    <w:rsid w:val="009A353D"/>
    <w:rsid w:val="009B0C1C"/>
    <w:rsid w:val="009B3D60"/>
    <w:rsid w:val="009C0B77"/>
    <w:rsid w:val="009C12F3"/>
    <w:rsid w:val="009C2B30"/>
    <w:rsid w:val="009C3C0C"/>
    <w:rsid w:val="009C4F42"/>
    <w:rsid w:val="009C7D17"/>
    <w:rsid w:val="009D1490"/>
    <w:rsid w:val="009D24D9"/>
    <w:rsid w:val="009D48A4"/>
    <w:rsid w:val="009E0509"/>
    <w:rsid w:val="009E0C56"/>
    <w:rsid w:val="009E0E4C"/>
    <w:rsid w:val="009E1B47"/>
    <w:rsid w:val="009E3753"/>
    <w:rsid w:val="009E3A46"/>
    <w:rsid w:val="009E67CB"/>
    <w:rsid w:val="009F2DD1"/>
    <w:rsid w:val="009F5768"/>
    <w:rsid w:val="00A0089D"/>
    <w:rsid w:val="00A014BF"/>
    <w:rsid w:val="00A0167A"/>
    <w:rsid w:val="00A0207D"/>
    <w:rsid w:val="00A02515"/>
    <w:rsid w:val="00A03765"/>
    <w:rsid w:val="00A05CC6"/>
    <w:rsid w:val="00A07128"/>
    <w:rsid w:val="00A07482"/>
    <w:rsid w:val="00A10ECA"/>
    <w:rsid w:val="00A10F5D"/>
    <w:rsid w:val="00A13F5F"/>
    <w:rsid w:val="00A1587A"/>
    <w:rsid w:val="00A15ED1"/>
    <w:rsid w:val="00A16EAE"/>
    <w:rsid w:val="00A216F8"/>
    <w:rsid w:val="00A2247B"/>
    <w:rsid w:val="00A23824"/>
    <w:rsid w:val="00A23DDC"/>
    <w:rsid w:val="00A246E4"/>
    <w:rsid w:val="00A27C3A"/>
    <w:rsid w:val="00A372E4"/>
    <w:rsid w:val="00A42955"/>
    <w:rsid w:val="00A434D9"/>
    <w:rsid w:val="00A448EC"/>
    <w:rsid w:val="00A45CAA"/>
    <w:rsid w:val="00A50A81"/>
    <w:rsid w:val="00A53162"/>
    <w:rsid w:val="00A539C5"/>
    <w:rsid w:val="00A54BCA"/>
    <w:rsid w:val="00A575C3"/>
    <w:rsid w:val="00A57B99"/>
    <w:rsid w:val="00A605B3"/>
    <w:rsid w:val="00A63A78"/>
    <w:rsid w:val="00A64124"/>
    <w:rsid w:val="00A6503D"/>
    <w:rsid w:val="00A66278"/>
    <w:rsid w:val="00A706E0"/>
    <w:rsid w:val="00A70B67"/>
    <w:rsid w:val="00A718B9"/>
    <w:rsid w:val="00A71CC5"/>
    <w:rsid w:val="00A76703"/>
    <w:rsid w:val="00A778A2"/>
    <w:rsid w:val="00A83353"/>
    <w:rsid w:val="00A84437"/>
    <w:rsid w:val="00A86E56"/>
    <w:rsid w:val="00A87126"/>
    <w:rsid w:val="00A877C9"/>
    <w:rsid w:val="00A879A9"/>
    <w:rsid w:val="00A87F14"/>
    <w:rsid w:val="00A90526"/>
    <w:rsid w:val="00A90E6A"/>
    <w:rsid w:val="00A91C91"/>
    <w:rsid w:val="00A926D6"/>
    <w:rsid w:val="00A9336F"/>
    <w:rsid w:val="00A9356C"/>
    <w:rsid w:val="00A93E1D"/>
    <w:rsid w:val="00AA0023"/>
    <w:rsid w:val="00AA10AE"/>
    <w:rsid w:val="00AA220A"/>
    <w:rsid w:val="00AA4CAA"/>
    <w:rsid w:val="00AA5C46"/>
    <w:rsid w:val="00AA77C7"/>
    <w:rsid w:val="00AB00D6"/>
    <w:rsid w:val="00AB1204"/>
    <w:rsid w:val="00AB5AD4"/>
    <w:rsid w:val="00AC29D9"/>
    <w:rsid w:val="00AC338A"/>
    <w:rsid w:val="00AC41F5"/>
    <w:rsid w:val="00AC7258"/>
    <w:rsid w:val="00AD2783"/>
    <w:rsid w:val="00AD3C59"/>
    <w:rsid w:val="00AD47AE"/>
    <w:rsid w:val="00AD4BEC"/>
    <w:rsid w:val="00AD7FDF"/>
    <w:rsid w:val="00AE1B37"/>
    <w:rsid w:val="00AE2D44"/>
    <w:rsid w:val="00AE5966"/>
    <w:rsid w:val="00AE5D62"/>
    <w:rsid w:val="00AE66A9"/>
    <w:rsid w:val="00AE6C6B"/>
    <w:rsid w:val="00AE7124"/>
    <w:rsid w:val="00AF1459"/>
    <w:rsid w:val="00AF2C95"/>
    <w:rsid w:val="00AF486A"/>
    <w:rsid w:val="00AF5AD1"/>
    <w:rsid w:val="00AF7488"/>
    <w:rsid w:val="00AF75CA"/>
    <w:rsid w:val="00B0183D"/>
    <w:rsid w:val="00B02330"/>
    <w:rsid w:val="00B03DBC"/>
    <w:rsid w:val="00B059A1"/>
    <w:rsid w:val="00B0709A"/>
    <w:rsid w:val="00B0732A"/>
    <w:rsid w:val="00B107D9"/>
    <w:rsid w:val="00B12C33"/>
    <w:rsid w:val="00B13226"/>
    <w:rsid w:val="00B15B0E"/>
    <w:rsid w:val="00B17FB0"/>
    <w:rsid w:val="00B233DA"/>
    <w:rsid w:val="00B251AC"/>
    <w:rsid w:val="00B25A7F"/>
    <w:rsid w:val="00B25D84"/>
    <w:rsid w:val="00B35B33"/>
    <w:rsid w:val="00B36E7E"/>
    <w:rsid w:val="00B37F8E"/>
    <w:rsid w:val="00B40F06"/>
    <w:rsid w:val="00B419D2"/>
    <w:rsid w:val="00B41C8E"/>
    <w:rsid w:val="00B42BA2"/>
    <w:rsid w:val="00B43F54"/>
    <w:rsid w:val="00B47466"/>
    <w:rsid w:val="00B509D8"/>
    <w:rsid w:val="00B5191F"/>
    <w:rsid w:val="00B5459E"/>
    <w:rsid w:val="00B55226"/>
    <w:rsid w:val="00B5624D"/>
    <w:rsid w:val="00B5784A"/>
    <w:rsid w:val="00B60C51"/>
    <w:rsid w:val="00B60CAA"/>
    <w:rsid w:val="00B61C29"/>
    <w:rsid w:val="00B644B2"/>
    <w:rsid w:val="00B72AB6"/>
    <w:rsid w:val="00B75C6C"/>
    <w:rsid w:val="00B77B2D"/>
    <w:rsid w:val="00B80714"/>
    <w:rsid w:val="00B812A3"/>
    <w:rsid w:val="00B82901"/>
    <w:rsid w:val="00B836B9"/>
    <w:rsid w:val="00B87EB3"/>
    <w:rsid w:val="00B928CA"/>
    <w:rsid w:val="00B93B7B"/>
    <w:rsid w:val="00B970CE"/>
    <w:rsid w:val="00B97982"/>
    <w:rsid w:val="00BA045D"/>
    <w:rsid w:val="00BA18D7"/>
    <w:rsid w:val="00BA601A"/>
    <w:rsid w:val="00BA64D1"/>
    <w:rsid w:val="00BA675A"/>
    <w:rsid w:val="00BA7D0F"/>
    <w:rsid w:val="00BB09EF"/>
    <w:rsid w:val="00BB22A4"/>
    <w:rsid w:val="00BB243D"/>
    <w:rsid w:val="00BB50FB"/>
    <w:rsid w:val="00BB5AE4"/>
    <w:rsid w:val="00BB77AC"/>
    <w:rsid w:val="00BB7AE9"/>
    <w:rsid w:val="00BC019F"/>
    <w:rsid w:val="00BC5A22"/>
    <w:rsid w:val="00BC6D2E"/>
    <w:rsid w:val="00BC77C2"/>
    <w:rsid w:val="00BD0CE1"/>
    <w:rsid w:val="00BD3162"/>
    <w:rsid w:val="00BD3AEC"/>
    <w:rsid w:val="00BD3C03"/>
    <w:rsid w:val="00BD42E7"/>
    <w:rsid w:val="00BE15BB"/>
    <w:rsid w:val="00BE280C"/>
    <w:rsid w:val="00BE2CCA"/>
    <w:rsid w:val="00BE41A9"/>
    <w:rsid w:val="00BE424E"/>
    <w:rsid w:val="00BE425C"/>
    <w:rsid w:val="00BE4299"/>
    <w:rsid w:val="00BE51F0"/>
    <w:rsid w:val="00BE537E"/>
    <w:rsid w:val="00BE5447"/>
    <w:rsid w:val="00BE545A"/>
    <w:rsid w:val="00BE5B2A"/>
    <w:rsid w:val="00BE67D4"/>
    <w:rsid w:val="00BF07B9"/>
    <w:rsid w:val="00BF28FC"/>
    <w:rsid w:val="00BF4370"/>
    <w:rsid w:val="00BF468F"/>
    <w:rsid w:val="00BF566B"/>
    <w:rsid w:val="00BF6336"/>
    <w:rsid w:val="00BF7896"/>
    <w:rsid w:val="00C01904"/>
    <w:rsid w:val="00C0295C"/>
    <w:rsid w:val="00C06374"/>
    <w:rsid w:val="00C06728"/>
    <w:rsid w:val="00C06A8B"/>
    <w:rsid w:val="00C06E54"/>
    <w:rsid w:val="00C10155"/>
    <w:rsid w:val="00C1235B"/>
    <w:rsid w:val="00C16D11"/>
    <w:rsid w:val="00C21BA1"/>
    <w:rsid w:val="00C22BC2"/>
    <w:rsid w:val="00C2381B"/>
    <w:rsid w:val="00C23D85"/>
    <w:rsid w:val="00C24B86"/>
    <w:rsid w:val="00C25D12"/>
    <w:rsid w:val="00C32E47"/>
    <w:rsid w:val="00C335AC"/>
    <w:rsid w:val="00C33B25"/>
    <w:rsid w:val="00C34549"/>
    <w:rsid w:val="00C358F6"/>
    <w:rsid w:val="00C35AF9"/>
    <w:rsid w:val="00C4027A"/>
    <w:rsid w:val="00C41F55"/>
    <w:rsid w:val="00C42D78"/>
    <w:rsid w:val="00C450FF"/>
    <w:rsid w:val="00C45CCD"/>
    <w:rsid w:val="00C47BBB"/>
    <w:rsid w:val="00C50369"/>
    <w:rsid w:val="00C5096E"/>
    <w:rsid w:val="00C52BAB"/>
    <w:rsid w:val="00C544A6"/>
    <w:rsid w:val="00C545A4"/>
    <w:rsid w:val="00C573AE"/>
    <w:rsid w:val="00C61874"/>
    <w:rsid w:val="00C62F4E"/>
    <w:rsid w:val="00C634EC"/>
    <w:rsid w:val="00C6359B"/>
    <w:rsid w:val="00C67212"/>
    <w:rsid w:val="00C67435"/>
    <w:rsid w:val="00C70241"/>
    <w:rsid w:val="00C7086A"/>
    <w:rsid w:val="00C7172D"/>
    <w:rsid w:val="00C72C42"/>
    <w:rsid w:val="00C73019"/>
    <w:rsid w:val="00C731A9"/>
    <w:rsid w:val="00C73775"/>
    <w:rsid w:val="00C766B2"/>
    <w:rsid w:val="00C76A80"/>
    <w:rsid w:val="00C776FB"/>
    <w:rsid w:val="00C77782"/>
    <w:rsid w:val="00C82C1F"/>
    <w:rsid w:val="00C8328D"/>
    <w:rsid w:val="00C8338F"/>
    <w:rsid w:val="00C83B17"/>
    <w:rsid w:val="00C83E72"/>
    <w:rsid w:val="00C84BB6"/>
    <w:rsid w:val="00C86453"/>
    <w:rsid w:val="00C86C04"/>
    <w:rsid w:val="00C8717D"/>
    <w:rsid w:val="00C9030B"/>
    <w:rsid w:val="00C92DAE"/>
    <w:rsid w:val="00C94441"/>
    <w:rsid w:val="00C948BC"/>
    <w:rsid w:val="00C94968"/>
    <w:rsid w:val="00C978D4"/>
    <w:rsid w:val="00C9796B"/>
    <w:rsid w:val="00CA17CA"/>
    <w:rsid w:val="00CA3E54"/>
    <w:rsid w:val="00CA41A6"/>
    <w:rsid w:val="00CA4594"/>
    <w:rsid w:val="00CA4A03"/>
    <w:rsid w:val="00CA608B"/>
    <w:rsid w:val="00CA6401"/>
    <w:rsid w:val="00CA6445"/>
    <w:rsid w:val="00CB1E1D"/>
    <w:rsid w:val="00CB27AC"/>
    <w:rsid w:val="00CB30D5"/>
    <w:rsid w:val="00CB3210"/>
    <w:rsid w:val="00CB4F32"/>
    <w:rsid w:val="00CB7A47"/>
    <w:rsid w:val="00CB7F32"/>
    <w:rsid w:val="00CC264B"/>
    <w:rsid w:val="00CC2A68"/>
    <w:rsid w:val="00CC6072"/>
    <w:rsid w:val="00CC676D"/>
    <w:rsid w:val="00CC6E89"/>
    <w:rsid w:val="00CC79AD"/>
    <w:rsid w:val="00CD2C71"/>
    <w:rsid w:val="00CD421B"/>
    <w:rsid w:val="00CD442A"/>
    <w:rsid w:val="00CD634D"/>
    <w:rsid w:val="00CD76B0"/>
    <w:rsid w:val="00CE1C64"/>
    <w:rsid w:val="00CE1E3E"/>
    <w:rsid w:val="00CE4DAA"/>
    <w:rsid w:val="00CE5F02"/>
    <w:rsid w:val="00CF0966"/>
    <w:rsid w:val="00CF1C85"/>
    <w:rsid w:val="00CF1F0D"/>
    <w:rsid w:val="00CF3B19"/>
    <w:rsid w:val="00CF4EA1"/>
    <w:rsid w:val="00CF5538"/>
    <w:rsid w:val="00CF7266"/>
    <w:rsid w:val="00D00A88"/>
    <w:rsid w:val="00D02648"/>
    <w:rsid w:val="00D02693"/>
    <w:rsid w:val="00D05B39"/>
    <w:rsid w:val="00D05D50"/>
    <w:rsid w:val="00D138B9"/>
    <w:rsid w:val="00D13EA0"/>
    <w:rsid w:val="00D1613B"/>
    <w:rsid w:val="00D24584"/>
    <w:rsid w:val="00D3043F"/>
    <w:rsid w:val="00D304F6"/>
    <w:rsid w:val="00D31073"/>
    <w:rsid w:val="00D31DAF"/>
    <w:rsid w:val="00D32661"/>
    <w:rsid w:val="00D36551"/>
    <w:rsid w:val="00D42E30"/>
    <w:rsid w:val="00D4409D"/>
    <w:rsid w:val="00D46B2D"/>
    <w:rsid w:val="00D504EA"/>
    <w:rsid w:val="00D540F8"/>
    <w:rsid w:val="00D55C04"/>
    <w:rsid w:val="00D55D19"/>
    <w:rsid w:val="00D56076"/>
    <w:rsid w:val="00D56760"/>
    <w:rsid w:val="00D6207C"/>
    <w:rsid w:val="00D63EDB"/>
    <w:rsid w:val="00D645C1"/>
    <w:rsid w:val="00D64B6B"/>
    <w:rsid w:val="00D64DC2"/>
    <w:rsid w:val="00D6593F"/>
    <w:rsid w:val="00D75DC3"/>
    <w:rsid w:val="00D76F9F"/>
    <w:rsid w:val="00D83EBC"/>
    <w:rsid w:val="00D84383"/>
    <w:rsid w:val="00D86277"/>
    <w:rsid w:val="00D87112"/>
    <w:rsid w:val="00DA0B56"/>
    <w:rsid w:val="00DA0B6D"/>
    <w:rsid w:val="00DA15EA"/>
    <w:rsid w:val="00DA2E5F"/>
    <w:rsid w:val="00DA2E79"/>
    <w:rsid w:val="00DA4779"/>
    <w:rsid w:val="00DA5457"/>
    <w:rsid w:val="00DA60EA"/>
    <w:rsid w:val="00DA6BED"/>
    <w:rsid w:val="00DB165B"/>
    <w:rsid w:val="00DB3298"/>
    <w:rsid w:val="00DB3538"/>
    <w:rsid w:val="00DB63CE"/>
    <w:rsid w:val="00DB6409"/>
    <w:rsid w:val="00DB693C"/>
    <w:rsid w:val="00DC278B"/>
    <w:rsid w:val="00DC3B6F"/>
    <w:rsid w:val="00DC63B1"/>
    <w:rsid w:val="00DC6E9A"/>
    <w:rsid w:val="00DD0E50"/>
    <w:rsid w:val="00DD2123"/>
    <w:rsid w:val="00DD4D79"/>
    <w:rsid w:val="00DD5C75"/>
    <w:rsid w:val="00DE409C"/>
    <w:rsid w:val="00DE480B"/>
    <w:rsid w:val="00DE4FC1"/>
    <w:rsid w:val="00DE6567"/>
    <w:rsid w:val="00DE717C"/>
    <w:rsid w:val="00DF59F3"/>
    <w:rsid w:val="00DF7379"/>
    <w:rsid w:val="00DF754E"/>
    <w:rsid w:val="00E0021F"/>
    <w:rsid w:val="00E00A1D"/>
    <w:rsid w:val="00E0204A"/>
    <w:rsid w:val="00E048B5"/>
    <w:rsid w:val="00E05CDE"/>
    <w:rsid w:val="00E07A1B"/>
    <w:rsid w:val="00E10116"/>
    <w:rsid w:val="00E10269"/>
    <w:rsid w:val="00E116DB"/>
    <w:rsid w:val="00E160D8"/>
    <w:rsid w:val="00E164D7"/>
    <w:rsid w:val="00E1791C"/>
    <w:rsid w:val="00E17B49"/>
    <w:rsid w:val="00E17ECF"/>
    <w:rsid w:val="00E2103E"/>
    <w:rsid w:val="00E21A7B"/>
    <w:rsid w:val="00E23910"/>
    <w:rsid w:val="00E24C35"/>
    <w:rsid w:val="00E26C83"/>
    <w:rsid w:val="00E32CE3"/>
    <w:rsid w:val="00E3350A"/>
    <w:rsid w:val="00E34755"/>
    <w:rsid w:val="00E34B5F"/>
    <w:rsid w:val="00E35430"/>
    <w:rsid w:val="00E36BA3"/>
    <w:rsid w:val="00E3780B"/>
    <w:rsid w:val="00E40873"/>
    <w:rsid w:val="00E40B1D"/>
    <w:rsid w:val="00E4294D"/>
    <w:rsid w:val="00E42DA0"/>
    <w:rsid w:val="00E4315D"/>
    <w:rsid w:val="00E506D3"/>
    <w:rsid w:val="00E5368A"/>
    <w:rsid w:val="00E53FC9"/>
    <w:rsid w:val="00E547DE"/>
    <w:rsid w:val="00E553E3"/>
    <w:rsid w:val="00E57C9A"/>
    <w:rsid w:val="00E6039C"/>
    <w:rsid w:val="00E60834"/>
    <w:rsid w:val="00E60A45"/>
    <w:rsid w:val="00E6112F"/>
    <w:rsid w:val="00E61A27"/>
    <w:rsid w:val="00E63C25"/>
    <w:rsid w:val="00E63E5A"/>
    <w:rsid w:val="00E64712"/>
    <w:rsid w:val="00E648F3"/>
    <w:rsid w:val="00E66411"/>
    <w:rsid w:val="00E675A1"/>
    <w:rsid w:val="00E70119"/>
    <w:rsid w:val="00E70538"/>
    <w:rsid w:val="00E71295"/>
    <w:rsid w:val="00E7135D"/>
    <w:rsid w:val="00E71423"/>
    <w:rsid w:val="00E72216"/>
    <w:rsid w:val="00E72FBC"/>
    <w:rsid w:val="00E77468"/>
    <w:rsid w:val="00E77DEB"/>
    <w:rsid w:val="00E80496"/>
    <w:rsid w:val="00E86451"/>
    <w:rsid w:val="00E95CE3"/>
    <w:rsid w:val="00EA0201"/>
    <w:rsid w:val="00EA0466"/>
    <w:rsid w:val="00EA05BA"/>
    <w:rsid w:val="00EA13C2"/>
    <w:rsid w:val="00EA1486"/>
    <w:rsid w:val="00EA265A"/>
    <w:rsid w:val="00EA3186"/>
    <w:rsid w:val="00EA5115"/>
    <w:rsid w:val="00EB1826"/>
    <w:rsid w:val="00EB4FB8"/>
    <w:rsid w:val="00EB7AC1"/>
    <w:rsid w:val="00EB7B09"/>
    <w:rsid w:val="00EC10BB"/>
    <w:rsid w:val="00EC1CA4"/>
    <w:rsid w:val="00EC303A"/>
    <w:rsid w:val="00EC513E"/>
    <w:rsid w:val="00EC5EAD"/>
    <w:rsid w:val="00EC5F83"/>
    <w:rsid w:val="00EC6816"/>
    <w:rsid w:val="00ED0491"/>
    <w:rsid w:val="00ED3026"/>
    <w:rsid w:val="00ED7F46"/>
    <w:rsid w:val="00EE0C73"/>
    <w:rsid w:val="00EE1B97"/>
    <w:rsid w:val="00EE2C73"/>
    <w:rsid w:val="00EE2D4B"/>
    <w:rsid w:val="00EE38C9"/>
    <w:rsid w:val="00EE3CA4"/>
    <w:rsid w:val="00EE4374"/>
    <w:rsid w:val="00EE471F"/>
    <w:rsid w:val="00EE5810"/>
    <w:rsid w:val="00EE79AC"/>
    <w:rsid w:val="00EF20A6"/>
    <w:rsid w:val="00F00A94"/>
    <w:rsid w:val="00F01EF8"/>
    <w:rsid w:val="00F02750"/>
    <w:rsid w:val="00F03E9F"/>
    <w:rsid w:val="00F064FD"/>
    <w:rsid w:val="00F075CE"/>
    <w:rsid w:val="00F07FF2"/>
    <w:rsid w:val="00F10170"/>
    <w:rsid w:val="00F10B33"/>
    <w:rsid w:val="00F11761"/>
    <w:rsid w:val="00F123C7"/>
    <w:rsid w:val="00F126AD"/>
    <w:rsid w:val="00F13F9F"/>
    <w:rsid w:val="00F141F1"/>
    <w:rsid w:val="00F20482"/>
    <w:rsid w:val="00F211CC"/>
    <w:rsid w:val="00F2276F"/>
    <w:rsid w:val="00F22F92"/>
    <w:rsid w:val="00F25EFA"/>
    <w:rsid w:val="00F26331"/>
    <w:rsid w:val="00F27692"/>
    <w:rsid w:val="00F31082"/>
    <w:rsid w:val="00F3126C"/>
    <w:rsid w:val="00F32D9E"/>
    <w:rsid w:val="00F35E09"/>
    <w:rsid w:val="00F36402"/>
    <w:rsid w:val="00F41738"/>
    <w:rsid w:val="00F45FBD"/>
    <w:rsid w:val="00F4602F"/>
    <w:rsid w:val="00F46838"/>
    <w:rsid w:val="00F51D27"/>
    <w:rsid w:val="00F5261E"/>
    <w:rsid w:val="00F5295F"/>
    <w:rsid w:val="00F53295"/>
    <w:rsid w:val="00F5408D"/>
    <w:rsid w:val="00F555B6"/>
    <w:rsid w:val="00F5711E"/>
    <w:rsid w:val="00F57672"/>
    <w:rsid w:val="00F62297"/>
    <w:rsid w:val="00F625DC"/>
    <w:rsid w:val="00F63439"/>
    <w:rsid w:val="00F649C2"/>
    <w:rsid w:val="00F64BCA"/>
    <w:rsid w:val="00F64E8D"/>
    <w:rsid w:val="00F70431"/>
    <w:rsid w:val="00F716C1"/>
    <w:rsid w:val="00F71B32"/>
    <w:rsid w:val="00F71D64"/>
    <w:rsid w:val="00F74059"/>
    <w:rsid w:val="00F7682B"/>
    <w:rsid w:val="00F76972"/>
    <w:rsid w:val="00F76C5F"/>
    <w:rsid w:val="00F810DA"/>
    <w:rsid w:val="00F81508"/>
    <w:rsid w:val="00F8299B"/>
    <w:rsid w:val="00F83F7D"/>
    <w:rsid w:val="00F863A0"/>
    <w:rsid w:val="00F90FA3"/>
    <w:rsid w:val="00F91E29"/>
    <w:rsid w:val="00F92777"/>
    <w:rsid w:val="00F9553F"/>
    <w:rsid w:val="00F97B81"/>
    <w:rsid w:val="00FA01EE"/>
    <w:rsid w:val="00FA14F9"/>
    <w:rsid w:val="00FA23B8"/>
    <w:rsid w:val="00FA41ED"/>
    <w:rsid w:val="00FB13B1"/>
    <w:rsid w:val="00FB179E"/>
    <w:rsid w:val="00FB1C56"/>
    <w:rsid w:val="00FB1D41"/>
    <w:rsid w:val="00FB2736"/>
    <w:rsid w:val="00FB645F"/>
    <w:rsid w:val="00FB71F2"/>
    <w:rsid w:val="00FC0DEE"/>
    <w:rsid w:val="00FC1C0B"/>
    <w:rsid w:val="00FC378C"/>
    <w:rsid w:val="00FC4FC3"/>
    <w:rsid w:val="00FD0108"/>
    <w:rsid w:val="00FD4B8D"/>
    <w:rsid w:val="00FD5D82"/>
    <w:rsid w:val="00FD629D"/>
    <w:rsid w:val="00FD63B3"/>
    <w:rsid w:val="00FD6F55"/>
    <w:rsid w:val="00FD707E"/>
    <w:rsid w:val="00FD7115"/>
    <w:rsid w:val="00FD78A4"/>
    <w:rsid w:val="00FE08FB"/>
    <w:rsid w:val="00FE3CC6"/>
    <w:rsid w:val="00FE7089"/>
    <w:rsid w:val="00FE72AD"/>
    <w:rsid w:val="00FE7F19"/>
    <w:rsid w:val="00FF1885"/>
    <w:rsid w:val="00FF1B4C"/>
    <w:rsid w:val="00FF600D"/>
    <w:rsid w:val="00FF6652"/>
    <w:rsid w:val="00FF681C"/>
    <w:rsid w:val="00FF7703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;"/>
  <w14:docId w14:val="7B07F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02693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Listenabsatz"/>
    <w:next w:val="Standard"/>
    <w:link w:val="berschrift3Zchn"/>
    <w:qFormat/>
    <w:rsid w:val="00963784"/>
    <w:pPr>
      <w:numPr>
        <w:numId w:val="30"/>
      </w:numPr>
      <w:spacing w:before="480" w:line="276" w:lineRule="auto"/>
      <w:ind w:left="357" w:hanging="357"/>
      <w:outlineLvl w:val="2"/>
    </w:pPr>
    <w:rPr>
      <w:rFonts w:cs="Arial"/>
      <w:b/>
      <w:sz w:val="28"/>
      <w:szCs w:val="28"/>
      <w:lang w:val="fr-FR"/>
    </w:rPr>
  </w:style>
  <w:style w:type="paragraph" w:styleId="berschrift4">
    <w:name w:val="heading 4"/>
    <w:basedOn w:val="Standard"/>
    <w:next w:val="Standard"/>
    <w:link w:val="berschrift4Zchn"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484FC6"/>
    <w:rPr>
      <w:color w:val="auto"/>
      <w:u w:val="single" w:color="EEECE1" w:themeColor="background2"/>
      <w:lang w:val="de-CH"/>
    </w:rPr>
  </w:style>
  <w:style w:type="paragraph" w:styleId="Kopfzeile">
    <w:name w:val="header"/>
    <w:basedOn w:val="Standard"/>
    <w:link w:val="KopfzeileZchn"/>
    <w:uiPriority w:val="79"/>
    <w:rsid w:val="00D02693"/>
    <w:pPr>
      <w:tabs>
        <w:tab w:val="left" w:pos="5100"/>
        <w:tab w:val="right" w:pos="9967"/>
      </w:tabs>
      <w:spacing w:line="240" w:lineRule="auto"/>
    </w:pPr>
    <w:rPr>
      <w:noProof/>
      <w:sz w:val="13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D02693"/>
    <w:rPr>
      <w:rFonts w:cs="System"/>
      <w:bCs/>
      <w:noProof/>
      <w:spacing w:val="2"/>
      <w:sz w:val="13"/>
      <w:szCs w:val="17"/>
      <w:lang w:val="de-CH" w:eastAsia="de-CH"/>
    </w:rPr>
  </w:style>
  <w:style w:type="paragraph" w:styleId="Fuzeile">
    <w:name w:val="footer"/>
    <w:basedOn w:val="Standard"/>
    <w:link w:val="FuzeileZchn"/>
    <w:uiPriority w:val="99"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3359D8"/>
    <w:rPr>
      <w:rFonts w:cs="System"/>
      <w:spacing w:val="2"/>
      <w:sz w:val="13"/>
      <w:szCs w:val="13"/>
      <w:lang w:val="de-CH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paragraph" w:styleId="Titel">
    <w:name w:val="Title"/>
    <w:aliases w:val="Titel/Titre"/>
    <w:basedOn w:val="Standard"/>
    <w:link w:val="TitelZchn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  <w:lang w:val="de-CH"/>
    </w:rPr>
  </w:style>
  <w:style w:type="paragraph" w:customStyle="1" w:styleId="Brieftitel">
    <w:name w:val="Brieftitel"/>
    <w:basedOn w:val="Standard"/>
    <w:link w:val="BrieftitelZchn"/>
    <w:uiPriority w:val="14"/>
    <w:rsid w:val="00EA64E4"/>
    <w:pPr>
      <w:spacing w:before="720"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EA64E4"/>
    <w:rPr>
      <w:rFonts w:asciiTheme="majorHAnsi" w:hAnsiTheme="majorHAnsi" w:cs="System"/>
      <w:b/>
      <w:bCs/>
      <w:spacing w:val="2"/>
      <w:sz w:val="21"/>
      <w:lang w:val="de-CH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rsid w:val="00963784"/>
    <w:rPr>
      <w:rFonts w:cs="Arial"/>
      <w:b/>
      <w:bCs/>
      <w:spacing w:val="2"/>
      <w:sz w:val="28"/>
      <w:szCs w:val="28"/>
      <w:lang w:val="fr-FR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  <w:lang w:val="de-CH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484FC6"/>
    <w:rPr>
      <w:color w:val="auto"/>
      <w:u w:val="single" w:color="EEECE1" w:themeColor="background2"/>
      <w:lang w:val="de-CH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EEECE1" w:themeColor="background2"/>
      <w:spacing w:val="2"/>
      <w:sz w:val="44"/>
      <w:szCs w:val="44"/>
      <w:lang w:val="de-CH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  <w:lang w:val="de-CH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  <w:lang w:val="de-CH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  <w:lang w:val="de-CH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qFormat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  <w:lang w:val="de-CH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rsid w:val="00316670"/>
    <w:pPr>
      <w:tabs>
        <w:tab w:val="right" w:leader="dot" w:pos="7371"/>
        <w:tab w:val="left" w:pos="8789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  <w:ind w:left="284" w:hanging="284"/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Seitenzahl">
    <w:name w:val="page number"/>
    <w:basedOn w:val="Absatz-Standardschriftart"/>
    <w:uiPriority w:val="99"/>
    <w:semiHidden/>
    <w:rsid w:val="00E8428A"/>
    <w:rPr>
      <w:lang w:val="de-CH"/>
    </w:rPr>
  </w:style>
  <w:style w:type="paragraph" w:customStyle="1" w:styleId="Text85pt">
    <w:name w:val="Text 8.5 pt"/>
    <w:basedOn w:val="Standard"/>
    <w:link w:val="Text85ptZchn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  <w:lang w:val="de-CH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semiHidden/>
    <w:rsid w:val="00A12B05"/>
    <w:rPr>
      <w:vanish/>
      <w:color w:val="95B3D7" w:themeColor="accent1" w:themeTint="99"/>
      <w:lang w:val="de-CH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paragraph" w:customStyle="1" w:styleId="1pt">
    <w:name w:val="1pt"/>
    <w:basedOn w:val="Standard"/>
    <w:rsid w:val="005108E4"/>
    <w:pPr>
      <w:tabs>
        <w:tab w:val="left" w:pos="181"/>
      </w:tabs>
      <w:adjustRightInd w:val="0"/>
      <w:snapToGrid w:val="0"/>
      <w:spacing w:line="180" w:lineRule="auto"/>
      <w:contextualSpacing/>
    </w:pPr>
    <w:rPr>
      <w:rFonts w:ascii="Arial" w:eastAsia="Times New Roman" w:hAnsi="Arial" w:cs="Times New Roman"/>
      <w:bCs w:val="0"/>
      <w:color w:val="FFFFFF" w:themeColor="background1"/>
      <w:spacing w:val="0"/>
      <w:sz w:val="2"/>
      <w:szCs w:val="24"/>
      <w:lang w:eastAsia="de-CH"/>
    </w:rPr>
  </w:style>
  <w:style w:type="paragraph" w:customStyle="1" w:styleId="Rcksendeadresse">
    <w:name w:val="Rücksendeadresse"/>
    <w:basedOn w:val="Standard"/>
    <w:qFormat/>
    <w:rsid w:val="00A91C91"/>
    <w:pPr>
      <w:pBdr>
        <w:bottom w:val="single" w:sz="6" w:space="5" w:color="auto"/>
      </w:pBdr>
      <w:spacing w:after="40" w:line="220" w:lineRule="atLeast"/>
      <w:contextualSpacing/>
    </w:pPr>
    <w:rPr>
      <w:rFonts w:ascii="Arial" w:eastAsia="Times New Roman" w:hAnsi="Arial" w:cs="Times New Roman"/>
      <w:bCs w:val="0"/>
      <w:spacing w:val="0"/>
      <w:sz w:val="13"/>
      <w:lang w:eastAsia="de-CH"/>
    </w:rPr>
  </w:style>
  <w:style w:type="character" w:customStyle="1" w:styleId="Text85ptZchn">
    <w:name w:val="Text 8.5 pt Zchn"/>
    <w:basedOn w:val="Absatz-Standardschriftart"/>
    <w:link w:val="Text85pt"/>
    <w:rsid w:val="00A36223"/>
    <w:rPr>
      <w:rFonts w:cs="System"/>
      <w:bCs/>
      <w:spacing w:val="2"/>
      <w:sz w:val="17"/>
      <w:lang w:val="de-CH"/>
    </w:rPr>
  </w:style>
  <w:style w:type="paragraph" w:customStyle="1" w:styleId="Beilage">
    <w:name w:val="Beilage"/>
    <w:basedOn w:val="Text85pt"/>
    <w:link w:val="BeilageZchn"/>
    <w:qFormat/>
    <w:rsid w:val="00D02693"/>
  </w:style>
  <w:style w:type="paragraph" w:customStyle="1" w:styleId="Kopie">
    <w:name w:val="Kopie"/>
    <w:basedOn w:val="Text85pt"/>
    <w:link w:val="KopieZchn"/>
    <w:qFormat/>
    <w:rsid w:val="00D02693"/>
  </w:style>
  <w:style w:type="character" w:customStyle="1" w:styleId="BeilageZchn">
    <w:name w:val="Beilage Zchn"/>
    <w:basedOn w:val="Text85ptZchn"/>
    <w:link w:val="Beilage"/>
    <w:rsid w:val="00D02693"/>
    <w:rPr>
      <w:rFonts w:cs="System"/>
      <w:bCs/>
      <w:spacing w:val="2"/>
      <w:sz w:val="17"/>
      <w:lang w:val="de-CH"/>
    </w:rPr>
  </w:style>
  <w:style w:type="character" w:customStyle="1" w:styleId="KopieZchn">
    <w:name w:val="Kopie Zchn"/>
    <w:basedOn w:val="Text85ptZchn"/>
    <w:link w:val="Kopie"/>
    <w:rsid w:val="00D02693"/>
    <w:rPr>
      <w:rFonts w:cs="System"/>
      <w:bCs/>
      <w:spacing w:val="2"/>
      <w:sz w:val="17"/>
      <w:lang w:val="de-CH"/>
    </w:rPr>
  </w:style>
  <w:style w:type="paragraph" w:customStyle="1" w:styleId="Titel-GEF">
    <w:name w:val="Titel-GEF"/>
    <w:basedOn w:val="Standard"/>
    <w:next w:val="Standard"/>
    <w:qFormat/>
    <w:rsid w:val="006742CA"/>
    <w:pPr>
      <w:spacing w:before="200" w:line="240" w:lineRule="atLeast"/>
    </w:pPr>
    <w:rPr>
      <w:rFonts w:ascii="Arial" w:eastAsia="Times New Roman" w:hAnsi="Arial" w:cs="Times New Roman"/>
      <w:b/>
      <w:bCs w:val="0"/>
      <w:spacing w:val="0"/>
      <w:sz w:val="22"/>
      <w:szCs w:val="24"/>
      <w:lang w:eastAsia="de-CH"/>
    </w:rPr>
  </w:style>
  <w:style w:type="paragraph" w:customStyle="1" w:styleId="Link">
    <w:name w:val="Link"/>
    <w:basedOn w:val="Standard"/>
    <w:next w:val="HTMLAdresse"/>
    <w:link w:val="LinkZchn"/>
    <w:qFormat/>
    <w:rsid w:val="006742CA"/>
    <w:pPr>
      <w:spacing w:after="360" w:line="240" w:lineRule="atLeast"/>
    </w:pPr>
    <w:rPr>
      <w:rFonts w:ascii="Arial" w:eastAsia="Times New Roman" w:hAnsi="Arial" w:cs="Times New Roman"/>
      <w:bCs w:val="0"/>
      <w:spacing w:val="0"/>
      <w:sz w:val="28"/>
      <w:szCs w:val="28"/>
      <w:lang w:eastAsia="de-CH"/>
    </w:rPr>
  </w:style>
  <w:style w:type="paragraph" w:customStyle="1" w:styleId="capitostandard">
    <w:name w:val="_capito standard"/>
    <w:basedOn w:val="Standard"/>
    <w:autoRedefine/>
    <w:qFormat/>
    <w:rsid w:val="006742CA"/>
    <w:pPr>
      <w:spacing w:after="160" w:line="288" w:lineRule="auto"/>
    </w:pPr>
    <w:rPr>
      <w:rFonts w:ascii="Calibri" w:hAnsi="Calibri" w:cstheme="minorBidi"/>
      <w:bCs w:val="0"/>
      <w:spacing w:val="0"/>
      <w:sz w:val="24"/>
      <w:szCs w:val="24"/>
    </w:rPr>
  </w:style>
  <w:style w:type="character" w:customStyle="1" w:styleId="LinkZchn">
    <w:name w:val="Link Zchn"/>
    <w:basedOn w:val="Absatz-Standardschriftart"/>
    <w:link w:val="Link"/>
    <w:rsid w:val="006742CA"/>
    <w:rPr>
      <w:rFonts w:ascii="Arial" w:eastAsia="Times New Roman" w:hAnsi="Arial" w:cs="Times New Roman"/>
      <w:sz w:val="28"/>
      <w:szCs w:val="28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742CA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742CA"/>
    <w:rPr>
      <w:rFonts w:cs="System"/>
      <w:bCs/>
      <w:i/>
      <w:iCs/>
      <w:spacing w:val="2"/>
      <w:sz w:val="21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1A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1A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1ACD"/>
    <w:rPr>
      <w:rFonts w:cs="System"/>
      <w:bCs/>
      <w:spacing w:val="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1ACD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1ACD"/>
    <w:rPr>
      <w:rFonts w:cs="System"/>
      <w:b/>
      <w:bCs/>
      <w:spacing w:val="2"/>
      <w:sz w:val="20"/>
      <w:szCs w:val="20"/>
    </w:rPr>
  </w:style>
  <w:style w:type="paragraph" w:styleId="berarbeitung">
    <w:name w:val="Revision"/>
    <w:hidden/>
    <w:uiPriority w:val="99"/>
    <w:semiHidden/>
    <w:rsid w:val="008F5C20"/>
    <w:pPr>
      <w:spacing w:after="0" w:line="240" w:lineRule="auto"/>
    </w:pPr>
    <w:rPr>
      <w:rFonts w:cs="System"/>
      <w:bCs/>
      <w:spacing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be.ch/bd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http://www.be.ch/bdg" TargetMode="External"/><Relationship Id="rId34" Type="http://schemas.openxmlformats.org/officeDocument/2006/relationships/image" Target="media/image14.png"/><Relationship Id="rId47" Type="http://schemas.openxmlformats.org/officeDocument/2006/relationships/image" Target="media/image23.pn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image" Target="media/image8.png"/><Relationship Id="rId33" Type="http://schemas.openxmlformats.org/officeDocument/2006/relationships/hyperlink" Target="http://www.kibon.ch/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://www.kibon.ch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image" Target="media/image11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kibon.ch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yperlink" Target="http://www.kibon.ch/" TargetMode="External"/><Relationship Id="rId53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52" Type="http://schemas.openxmlformats.org/officeDocument/2006/relationships/hyperlink" Target="http://www.be.ch/bdg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4.png"/><Relationship Id="rId8" Type="http://schemas.openxmlformats.org/officeDocument/2006/relationships/styles" Target="styles.xml"/><Relationship Id="rId5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Media"/>
</file>

<file path=customXml/item2.xml><?xml version="1.0" encoding="utf-8"?>
<officeatwork xmlns="http://schemas.officeatwork.com/CustomXMLPart">
  <AddressBlock>Gesundheits-, Sozial- und Integrationsdirektion   
Amt für Integration und Soziales   </AddressBlock>
</officeatwork>
</file>

<file path=customXml/item3.xml><?xml version="1.0" encoding="utf-8"?>
<officeatwork xmlns="http://schemas.officeatwork.com/Formulas">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</officeatwork>
</file>

<file path=customXml/item4.xml><?xml version="1.0" encoding="utf-8"?>
<officeatwork xmlns="http://schemas.officeatwork.com/Document">eNp7v3u/jUt+cmlual6JnU1wfk5pSWZ+nmeKnY0+MscnMS+9NDE91c7IwNTURh/OtQnLTC0HqoVScJMAxiof0g==</officeatwork>
</file>

<file path=customXml/item5.xml><?xml version="1.0" encoding="utf-8"?>
<officeatwork xmlns="http://schemas.officeatwork.com/MasterProperties">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2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3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4.xml><?xml version="1.0" encoding="utf-8"?>
<ds:datastoreItem xmlns:ds="http://schemas.openxmlformats.org/officeDocument/2006/customXml" ds:itemID="{689BBD46-C29D-4655-AC43-F138195ABA56}">
  <ds:schemaRefs>
    <ds:schemaRef ds:uri="http://schemas.officeatwork.com/Document"/>
  </ds:schemaRefs>
</ds:datastoreItem>
</file>

<file path=customXml/itemProps5.xml><?xml version="1.0" encoding="utf-8"?>
<ds:datastoreItem xmlns:ds="http://schemas.openxmlformats.org/officeDocument/2006/customXml" ds:itemID="{7A2D38B3-6B2C-4167-AD5A-ABA2691D1A98}">
  <ds:schemaRefs>
    <ds:schemaRef ds:uri="http://schemas.officeatwork.com/MasterProperties"/>
  </ds:schemaRefs>
</ds:datastoreItem>
</file>

<file path=customXml/itemProps6.xml><?xml version="1.0" encoding="utf-8"?>
<ds:datastoreItem xmlns:ds="http://schemas.openxmlformats.org/officeDocument/2006/customXml" ds:itemID="{64CD36B5-54B7-46C5-816C-5CA8B7C38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2017</Words>
  <Characters>10470</Characters>
  <Application>Microsoft Office Word</Application>
  <DocSecurity>0</DocSecurity>
  <Lines>87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Comment faire une demande de bon de garde ? Guide simplifié</vt:lpstr>
      <vt:lpstr/>
    </vt:vector>
  </TitlesOfParts>
  <Company/>
  <LinksUpToDate>false</LinksUpToDate>
  <CharactersWithSpaces>12463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 faire une demande de bon de garde ? Guide simplifié</dc:title>
  <dc:subject/>
  <dc:creator/>
  <cp:keywords/>
  <dc:description/>
  <cp:lastModifiedBy/>
  <cp:revision>1</cp:revision>
  <cp:lastPrinted>2020-05-19T08:14:00Z</cp:lastPrinted>
  <dcterms:created xsi:type="dcterms:W3CDTF">2020-07-09T14:45:00Z</dcterms:created>
  <dcterms:modified xsi:type="dcterms:W3CDTF">2021-05-26T13:44:00Z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.Name">
    <vt:lpwstr/>
  </property>
  <property fmtid="{D5CDD505-2E9C-101B-9397-08002B2CF9AE}" pid="3" name="Doc.Text">
    <vt:lpwstr>Text</vt:lpwstr>
  </property>
  <property fmtid="{D5CDD505-2E9C-101B-9397-08002B2CF9AE}" pid="4" name="Doc.Subject">
    <vt:lpwstr>Betreff</vt:lpwstr>
  </property>
  <property fmtid="{D5CDD505-2E9C-101B-9397-08002B2CF9AE}" pid="5" name="KESB/APEA">
    <vt:lpwstr/>
  </property>
  <property fmtid="{D5CDD505-2E9C-101B-9397-08002B2CF9AE}" pid="6" name="CustomField.pfad">
    <vt:lpwstr>Keine Angaben</vt:lpwstr>
  </property>
</Properties>
</file>