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D278B0" w14:textId="09A09DB5" w:rsidR="00B836B9" w:rsidRDefault="00B836B9" w:rsidP="00BE15BB">
      <w:pPr>
        <w:pStyle w:val="1pt"/>
        <w:sectPr w:rsidR="00B836B9" w:rsidSect="00E96991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707" w:right="567" w:bottom="851" w:left="1361" w:header="482" w:footer="454" w:gutter="0"/>
          <w:cols w:space="227"/>
          <w:docGrid w:linePitch="360"/>
        </w:sectPr>
      </w:pPr>
      <w:bookmarkStart w:id="0" w:name="_GoBack"/>
      <w:bookmarkEnd w:id="0"/>
    </w:p>
    <w:tbl>
      <w:tblPr>
        <w:tblStyle w:val="Tabellenraster1"/>
        <w:tblW w:w="5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2"/>
      </w:tblGrid>
      <w:tr w:rsidR="00136B3F" w:rsidRPr="00123AA1" w14:paraId="5568470B" w14:textId="77777777" w:rsidTr="00136B3F">
        <w:trPr>
          <w:trHeight w:val="284"/>
        </w:trPr>
        <w:tc>
          <w:tcPr>
            <w:tcW w:w="5102" w:type="dxa"/>
            <w:vMerge w:val="restart"/>
          </w:tcPr>
          <w:sdt>
            <w:sdtPr>
              <w:tag w:val="AddressBlock"/>
              <w:id w:val="-2072954662"/>
              <w:lock w:val="contentLocked"/>
              <w:placeholder>
                <w:docPart w:val="06ADC056DE7B40848EB80B3B93F8C7CB"/>
              </w:placeholder>
              <w:dataBinding w:prefixMappings="xmlns:ns='http://schemas.officeatwork.com/CustomXMLPart'" w:xpath="/ns:officeatwork/ns:AddressBlock" w:storeItemID="{C9EF7656-0210-462C-829B-A9AFE99E1459}"/>
              <w:text w:multiLine="1"/>
            </w:sdtPr>
            <w:sdtEndPr/>
            <w:sdtContent>
              <w:p w14:paraId="1AAC0C80" w14:textId="26777AB5" w:rsidR="00136B3F" w:rsidRPr="00123AA1" w:rsidRDefault="006742CA" w:rsidP="007B2A4D">
                <w:pPr>
                  <w:pStyle w:val="Text85pt"/>
                </w:pPr>
                <w:r>
                  <w:t xml:space="preserve">Gesundheits-, Sozial- und Integrationsdirektion   </w:t>
                </w:r>
                <w:r>
                  <w:br/>
                  <w:t xml:space="preserve">Amt für Integration und Soziales   </w:t>
                </w:r>
              </w:p>
            </w:sdtContent>
          </w:sdt>
        </w:tc>
      </w:tr>
      <w:tr w:rsidR="00136B3F" w:rsidRPr="00123AA1" w14:paraId="193CD4F0" w14:textId="77777777" w:rsidTr="00136B3F">
        <w:trPr>
          <w:trHeight w:val="284"/>
        </w:trPr>
        <w:tc>
          <w:tcPr>
            <w:tcW w:w="5102" w:type="dxa"/>
            <w:vMerge/>
          </w:tcPr>
          <w:p w14:paraId="1C7A41D9" w14:textId="77777777" w:rsidR="00136B3F" w:rsidRPr="00123AA1" w:rsidRDefault="00136B3F" w:rsidP="007B2A4D"/>
        </w:tc>
      </w:tr>
      <w:tr w:rsidR="00136B3F" w:rsidRPr="00123AA1" w14:paraId="19A44973" w14:textId="77777777" w:rsidTr="00136B3F">
        <w:trPr>
          <w:trHeight w:val="284"/>
        </w:trPr>
        <w:tc>
          <w:tcPr>
            <w:tcW w:w="5102" w:type="dxa"/>
            <w:vMerge/>
          </w:tcPr>
          <w:p w14:paraId="4DC1AA04" w14:textId="77777777" w:rsidR="00136B3F" w:rsidRPr="00123AA1" w:rsidRDefault="00136B3F" w:rsidP="007B2A4D"/>
        </w:tc>
      </w:tr>
    </w:tbl>
    <w:p w14:paraId="4EA28D21" w14:textId="77777777" w:rsidR="006742CA" w:rsidRPr="00DC14FD" w:rsidRDefault="006742CA" w:rsidP="006742CA">
      <w:pPr>
        <w:pStyle w:val="Titel-GEF"/>
        <w:spacing w:before="600"/>
        <w:rPr>
          <w:rFonts w:cs="Arial"/>
          <w:color w:val="FF0000"/>
          <w:sz w:val="40"/>
        </w:rPr>
      </w:pPr>
      <w:bookmarkStart w:id="1" w:name="Titel"/>
      <w:r w:rsidRPr="00DC14FD">
        <w:rPr>
          <w:rFonts w:cs="Arial"/>
          <w:color w:val="FF0000"/>
          <w:sz w:val="40"/>
        </w:rPr>
        <w:t>Wie beantrage ich Betreuungs-Gutscheine?</w:t>
      </w:r>
    </w:p>
    <w:p w14:paraId="4D0D0859" w14:textId="77777777" w:rsidR="006742CA" w:rsidRPr="00DC14FD" w:rsidRDefault="006742CA" w:rsidP="006742CA">
      <w:pPr>
        <w:pStyle w:val="Titel-GEF"/>
        <w:rPr>
          <w:rFonts w:cs="Arial"/>
          <w:color w:val="FF0000"/>
          <w:sz w:val="40"/>
        </w:rPr>
      </w:pPr>
      <w:r w:rsidRPr="00DC14FD">
        <w:rPr>
          <w:rFonts w:cs="Arial"/>
          <w:color w:val="FF0000"/>
          <w:sz w:val="40"/>
        </w:rPr>
        <w:lastRenderedPageBreak/>
        <w:t>Eine Anleitung in leicht verständlicher Sprache</w:t>
      </w:r>
    </w:p>
    <w:p w14:paraId="0806249D" w14:textId="77777777" w:rsidR="006742CA" w:rsidRPr="00DC14FD" w:rsidRDefault="006742CA" w:rsidP="006742CA">
      <w:pPr>
        <w:rPr>
          <w:rFonts w:cs="Arial"/>
        </w:rPr>
      </w:pPr>
    </w:p>
    <w:p w14:paraId="6EB74C30" w14:textId="77777777" w:rsidR="006742CA" w:rsidRPr="00DC14FD" w:rsidRDefault="006742CA" w:rsidP="006742CA">
      <w:pPr>
        <w:rPr>
          <w:rFonts w:cs="Arial"/>
        </w:rPr>
      </w:pPr>
      <w:r w:rsidRPr="00DC14FD">
        <w:rPr>
          <w:rFonts w:eastAsia="Calibri" w:cs="Arial"/>
          <w:noProof/>
          <w:sz w:val="28"/>
          <w:szCs w:val="28"/>
          <w:lang w:eastAsia="de-CH"/>
        </w:rPr>
        <w:lastRenderedPageBreak/>
        <w:drawing>
          <wp:inline distT="0" distB="0" distL="0" distR="0" wp14:anchorId="055FCD8F" wp14:editId="70339D2C">
            <wp:extent cx="5808022" cy="3877056"/>
            <wp:effectExtent l="0" t="0" r="2540" b="9525"/>
            <wp:docPr id="7" name="Grafik 7" descr="Die Abbildung 1 zeigt einen Ausschnitt eines Kindes, welches einen Legoturm zusammensetzt." title="Abbildu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CMIAXIOMA\View_09b69951f42645ebbd0631967c7ccfc6\child-1864718_960_7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26" cy="388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="Arial"/>
          <w:b w:val="0"/>
          <w:bCs w:val="0"/>
          <w:sz w:val="22"/>
          <w:szCs w:val="22"/>
          <w:lang w:val="de-DE"/>
        </w:rPr>
        <w:id w:val="-1537503241"/>
        <w:docPartObj>
          <w:docPartGallery w:val="Table of Contents"/>
          <w:docPartUnique/>
        </w:docPartObj>
      </w:sdtPr>
      <w:sdtEndPr>
        <w:rPr>
          <w:b/>
          <w:bCs/>
          <w:sz w:val="17"/>
        </w:rPr>
      </w:sdtEndPr>
      <w:sdtContent>
        <w:p w14:paraId="08F2AD46" w14:textId="77777777" w:rsidR="006742CA" w:rsidRPr="00390E9F" w:rsidRDefault="006742CA" w:rsidP="006742CA">
          <w:pPr>
            <w:pStyle w:val="Inhaltsverzeichnisberschrift"/>
            <w:spacing w:before="360"/>
            <w:rPr>
              <w:rFonts w:cs="Arial"/>
              <w:sz w:val="26"/>
              <w:szCs w:val="26"/>
            </w:rPr>
          </w:pPr>
          <w:r w:rsidRPr="00390E9F">
            <w:rPr>
              <w:rFonts w:cs="Arial"/>
              <w:sz w:val="26"/>
              <w:szCs w:val="26"/>
              <w:lang w:val="de-DE"/>
            </w:rPr>
            <w:t>Inhaltsverzeichnis</w:t>
          </w:r>
        </w:p>
        <w:p w14:paraId="5CD106AD" w14:textId="71312822" w:rsidR="00E96991" w:rsidRDefault="006742CA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eastAsia="de-CH"/>
            </w:rPr>
          </w:pPr>
          <w:r w:rsidRPr="00390E9F">
            <w:rPr>
              <w:rFonts w:cs="Arial"/>
              <w:b w:val="0"/>
              <w:bCs w:val="0"/>
              <w:sz w:val="26"/>
              <w:szCs w:val="26"/>
            </w:rPr>
            <w:fldChar w:fldCharType="begin"/>
          </w:r>
          <w:r w:rsidRPr="00390E9F">
            <w:rPr>
              <w:rFonts w:cs="Arial"/>
              <w:sz w:val="26"/>
              <w:szCs w:val="26"/>
            </w:rPr>
            <w:instrText xml:space="preserve"> TOC \o "1-3" \h \z \u </w:instrText>
          </w:r>
          <w:r w:rsidRPr="00390E9F">
            <w:rPr>
              <w:rFonts w:cs="Arial"/>
              <w:b w:val="0"/>
              <w:bCs w:val="0"/>
              <w:sz w:val="26"/>
              <w:szCs w:val="26"/>
            </w:rPr>
            <w:fldChar w:fldCharType="separate"/>
          </w:r>
          <w:hyperlink w:anchor="_Toc46326145" w:history="1">
            <w:r w:rsidR="00E96991" w:rsidRPr="00FE4A24">
              <w:rPr>
                <w:rStyle w:val="Hyperlink"/>
                <w:rFonts w:cs="Arial"/>
                <w:noProof/>
              </w:rPr>
              <w:t>1.</w:t>
            </w:r>
            <w:r w:rsidR="00E96991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Was sind Betreuungs-Gutscheine?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_Toc46326145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FA05F6">
              <w:rPr>
                <w:noProof/>
                <w:webHidden/>
              </w:rPr>
              <w:t>2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59FA101C" w14:textId="659300D2" w:rsidR="00E96991" w:rsidRDefault="00485C3A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eastAsia="de-CH"/>
            </w:rPr>
          </w:pPr>
          <w:hyperlink w:anchor="_Toc46326146" w:history="1">
            <w:r w:rsidR="00E96991" w:rsidRPr="00FE4A24">
              <w:rPr>
                <w:rStyle w:val="Hyperlink"/>
                <w:rFonts w:cs="Arial"/>
                <w:noProof/>
              </w:rPr>
              <w:t>2.</w:t>
            </w:r>
            <w:r w:rsidR="00E96991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Wer bekommt einen Betreuungs-Gutschein?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_Toc46326146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FA05F6">
              <w:rPr>
                <w:noProof/>
                <w:webHidden/>
              </w:rPr>
              <w:t>2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6948E646" w14:textId="2EAE49BE" w:rsidR="00E96991" w:rsidRDefault="00485C3A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47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Was bedeutet Bedarf?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_Toc46326147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FA05F6">
              <w:rPr>
                <w:noProof/>
                <w:webHidden/>
              </w:rPr>
              <w:t>2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2CB6FF0C" w14:textId="3EA1A119" w:rsidR="00E96991" w:rsidRDefault="00485C3A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48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Wie gross ist das Pensum?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_Toc46326148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FA05F6">
              <w:rPr>
                <w:noProof/>
                <w:webHidden/>
              </w:rPr>
              <w:t>3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03632D41" w14:textId="277DDB26" w:rsidR="00E96991" w:rsidRDefault="00485C3A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49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Andere Gründe für einen Bedarf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_Toc46326149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FA05F6">
              <w:rPr>
                <w:noProof/>
                <w:webHidden/>
              </w:rPr>
              <w:t>4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0ECBCB71" w14:textId="35BD084C" w:rsidR="00E96991" w:rsidRDefault="00485C3A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50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Wie hoch ist der Betreuungs-Gutschein?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_Toc46326150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FA05F6">
              <w:rPr>
                <w:noProof/>
                <w:webHidden/>
              </w:rPr>
              <w:t>4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3B4863B3" w14:textId="4AD90CB2" w:rsidR="00E96991" w:rsidRDefault="00485C3A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eastAsia="de-CH"/>
            </w:rPr>
          </w:pPr>
          <w:hyperlink w:anchor="_Toc46326151" w:history="1">
            <w:r w:rsidR="00E96991" w:rsidRPr="00FE4A24">
              <w:rPr>
                <w:rStyle w:val="Hyperlink"/>
                <w:rFonts w:cs="Arial"/>
                <w:noProof/>
              </w:rPr>
              <w:t>3.</w:t>
            </w:r>
            <w:r w:rsidR="00E96991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Wie können Sie einen Betreuungs-Gutschein beantragen?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_Toc46326151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FA05F6">
              <w:rPr>
                <w:noProof/>
                <w:webHidden/>
              </w:rPr>
              <w:t>5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6325A5F6" w14:textId="52276125" w:rsidR="00E96991" w:rsidRDefault="00485C3A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52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Was passiert dann?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_Toc46326152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FA05F6">
              <w:rPr>
                <w:noProof/>
                <w:webHidden/>
              </w:rPr>
              <w:t>16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365CC9B3" w14:textId="2752C249" w:rsidR="00E96991" w:rsidRDefault="00485C3A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53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Hat Ihr Kind besondere Bedürfnisse?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_Toc46326153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FA05F6">
              <w:rPr>
                <w:noProof/>
                <w:webHidden/>
              </w:rPr>
              <w:t>17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20B2B11F" w14:textId="684C6E6E" w:rsidR="00E96991" w:rsidRDefault="00485C3A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eastAsia="de-CH"/>
            </w:rPr>
          </w:pPr>
          <w:hyperlink w:anchor="_Toc46326154" w:history="1">
            <w:r w:rsidR="00E96991" w:rsidRPr="00FE4A24">
              <w:rPr>
                <w:rStyle w:val="Hyperlink"/>
                <w:rFonts w:cs="Arial"/>
                <w:noProof/>
              </w:rPr>
              <w:t>4.</w:t>
            </w:r>
            <w:r w:rsidR="00E96991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Hilfe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_Toc46326154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FA05F6">
              <w:rPr>
                <w:noProof/>
                <w:webHidden/>
              </w:rPr>
              <w:t>17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424852D1" w14:textId="78B73029" w:rsidR="006742CA" w:rsidRPr="00DC14FD" w:rsidRDefault="006742CA" w:rsidP="00A25F8E">
          <w:pPr>
            <w:pStyle w:val="Verzeichnis1"/>
            <w:tabs>
              <w:tab w:val="left" w:pos="8789"/>
            </w:tabs>
            <w:ind w:left="0" w:firstLine="0"/>
            <w:rPr>
              <w:rFonts w:cs="Arial"/>
              <w:b w:val="0"/>
              <w:bCs w:val="0"/>
              <w:sz w:val="28"/>
              <w:szCs w:val="28"/>
              <w:lang w:val="de-DE"/>
            </w:rPr>
          </w:pPr>
          <w:r w:rsidRPr="00390E9F">
            <w:rPr>
              <w:rFonts w:cs="Arial"/>
              <w:b w:val="0"/>
              <w:bCs w:val="0"/>
              <w:sz w:val="26"/>
              <w:szCs w:val="26"/>
              <w:lang w:val="de-DE"/>
            </w:rPr>
            <w:fldChar w:fldCharType="end"/>
          </w:r>
        </w:p>
      </w:sdtContent>
    </w:sdt>
    <w:p w14:paraId="6B9DE833" w14:textId="77777777" w:rsidR="006742CA" w:rsidRPr="00DC14FD" w:rsidRDefault="006742CA" w:rsidP="006742CA">
      <w:pPr>
        <w:spacing w:line="240" w:lineRule="auto"/>
        <w:rPr>
          <w:rFonts w:cs="Arial"/>
        </w:rPr>
      </w:pPr>
      <w:r w:rsidRPr="00DC14FD">
        <w:rPr>
          <w:rFonts w:cs="Arial"/>
        </w:rPr>
        <w:br w:type="page"/>
      </w:r>
    </w:p>
    <w:p w14:paraId="23E1E949" w14:textId="77777777" w:rsidR="006742CA" w:rsidRPr="00DC14FD" w:rsidRDefault="006742CA" w:rsidP="00790A14">
      <w:pPr>
        <w:pStyle w:val="berschrift1"/>
        <w:numPr>
          <w:ilvl w:val="0"/>
          <w:numId w:val="26"/>
        </w:numPr>
        <w:tabs>
          <w:tab w:val="left" w:pos="369"/>
        </w:tabs>
        <w:spacing w:before="200" w:after="120" w:line="276" w:lineRule="auto"/>
        <w:rPr>
          <w:rFonts w:cs="Arial"/>
          <w:color w:val="FF0000"/>
          <w:sz w:val="28"/>
        </w:rPr>
      </w:pPr>
      <w:bookmarkStart w:id="2" w:name="_Toc46326145"/>
      <w:r w:rsidRPr="00DC14FD">
        <w:rPr>
          <w:rFonts w:cs="Arial"/>
          <w:color w:val="FF0000"/>
          <w:sz w:val="28"/>
        </w:rPr>
        <w:lastRenderedPageBreak/>
        <w:t>Was sind Betreuungs-Gutscheine?</w:t>
      </w:r>
      <w:bookmarkEnd w:id="2"/>
    </w:p>
    <w:p w14:paraId="2CBF59A1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Betreuung von Kindern in einer Kita </w:t>
      </w:r>
    </w:p>
    <w:p w14:paraId="43DE539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in einer Tagesfamilie ist teuer. </w:t>
      </w:r>
    </w:p>
    <w:p w14:paraId="4339F3D1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nicht so viel verdienen, </w:t>
      </w:r>
    </w:p>
    <w:p w14:paraId="214B6D99" w14:textId="73136191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können Sie einen Betreuungs-Gutschein erhalten. </w:t>
      </w:r>
    </w:p>
    <w:p w14:paraId="65B843CC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bedeutet: Ein Teil der Kosten für die Kita </w:t>
      </w:r>
    </w:p>
    <w:p w14:paraId="690DD24E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oder die Tagesfamilie wird von der Gemeinde bezahlt.</w:t>
      </w:r>
    </w:p>
    <w:p w14:paraId="5249FB70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lastRenderedPageBreak/>
        <w:t>Wichtig:</w:t>
      </w:r>
      <w:r w:rsidRPr="00DC14FD">
        <w:rPr>
          <w:rFonts w:cs="Arial"/>
          <w:sz w:val="28"/>
          <w:szCs w:val="28"/>
        </w:rPr>
        <w:t xml:space="preserve"> Es gibt nicht in allen Gemeinden im Kanton Bern Betreuungs-Gutscheine. </w:t>
      </w:r>
    </w:p>
    <w:p w14:paraId="7B3FD040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Und nicht alle Kitas oder Tagesfamilien nehmen Betreuungs-Gutscheine an.</w:t>
      </w:r>
    </w:p>
    <w:p w14:paraId="5A251BE9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Diese Broschüre beantwortet folgende Fragen:</w:t>
      </w:r>
    </w:p>
    <w:p w14:paraId="5CACB2CD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Habe ich Anspruch auf einen Betreuungs-Gutschein? </w:t>
      </w:r>
    </w:p>
    <w:p w14:paraId="685457A9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Wie kann ich einen Betreuungs-Gutschein beantragen? </w:t>
      </w:r>
    </w:p>
    <w:p w14:paraId="06B3CB89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Gibt es in meiner Gemeinde Betreuungs-Gutscheine?</w:t>
      </w:r>
    </w:p>
    <w:p w14:paraId="3A93F1C7" w14:textId="77777777" w:rsidR="006742CA" w:rsidRPr="00DC14FD" w:rsidRDefault="006742CA" w:rsidP="00A25F8E">
      <w:pPr>
        <w:pStyle w:val="Listenabsatz"/>
        <w:numPr>
          <w:ilvl w:val="0"/>
          <w:numId w:val="27"/>
        </w:numPr>
        <w:spacing w:line="276" w:lineRule="auto"/>
        <w:ind w:left="357" w:hanging="357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Wo kann ich den Betreuungs-Gutschein einlösen? </w:t>
      </w:r>
    </w:p>
    <w:p w14:paraId="58AF432C" w14:textId="77777777" w:rsidR="006742CA" w:rsidRPr="00DC14FD" w:rsidRDefault="006742CA" w:rsidP="00F70DDE">
      <w:pPr>
        <w:pStyle w:val="berschrift1"/>
        <w:numPr>
          <w:ilvl w:val="0"/>
          <w:numId w:val="26"/>
        </w:numPr>
        <w:tabs>
          <w:tab w:val="left" w:pos="369"/>
        </w:tabs>
        <w:spacing w:before="360" w:after="120" w:line="276" w:lineRule="auto"/>
        <w:rPr>
          <w:rFonts w:cs="Arial"/>
          <w:color w:val="FF0000"/>
          <w:sz w:val="28"/>
        </w:rPr>
      </w:pPr>
      <w:bookmarkStart w:id="3" w:name="_Toc46326146"/>
      <w:r w:rsidRPr="00DC14FD">
        <w:rPr>
          <w:rFonts w:cs="Arial"/>
          <w:color w:val="FF0000"/>
          <w:sz w:val="28"/>
        </w:rPr>
        <w:t>Wer bekommt einen Betreuungs-Gutschein?</w:t>
      </w:r>
      <w:bookmarkEnd w:id="3"/>
    </w:p>
    <w:p w14:paraId="56B0CDB1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Nicht alle Eltern bekommen einen Gutschein. </w:t>
      </w:r>
    </w:p>
    <w:p w14:paraId="57CFEFE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Sie bekommen einen Betreuungs-Gutschein, </w:t>
      </w:r>
    </w:p>
    <w:p w14:paraId="5F33E46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verschiedene Bedingungen erfüllt sind. </w:t>
      </w:r>
    </w:p>
    <w:p w14:paraId="64CF5CE6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Welche Bedingungen müssen erfüllt sein?</w:t>
      </w:r>
    </w:p>
    <w:p w14:paraId="022BD6F3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In Ihrer Gemeinde gibt es Betreuungs-Gutscheine.</w:t>
      </w:r>
    </w:p>
    <w:p w14:paraId="66E1D143" w14:textId="77777777" w:rsidR="006742CA" w:rsidRPr="005F4E9A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Ihre Kita oder Tagesfamilie hat einen freien Platz </w:t>
      </w:r>
      <w:r w:rsidRPr="005F4E9A">
        <w:rPr>
          <w:rFonts w:cs="Arial"/>
          <w:sz w:val="28"/>
          <w:szCs w:val="28"/>
        </w:rPr>
        <w:t>und nimmt Betreuungs-Gutscheine an.</w:t>
      </w:r>
    </w:p>
    <w:p w14:paraId="0025DEE6" w14:textId="4B04B76C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Es kommt darauf an</w:t>
      </w:r>
      <w:r w:rsidR="003E59DA">
        <w:rPr>
          <w:rFonts w:cs="Arial"/>
          <w:sz w:val="28"/>
          <w:szCs w:val="28"/>
        </w:rPr>
        <w:t>,</w:t>
      </w:r>
      <w:r w:rsidRPr="00DC14FD">
        <w:rPr>
          <w:rFonts w:cs="Arial"/>
          <w:sz w:val="28"/>
          <w:szCs w:val="28"/>
        </w:rPr>
        <w:t xml:space="preserve"> wie viel Sie verdienen. </w:t>
      </w:r>
    </w:p>
    <w:p w14:paraId="47E4C2B8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Sie haben einen Bedarf. </w:t>
      </w:r>
    </w:p>
    <w:p w14:paraId="2E0EEA48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ind w:left="357" w:hanging="357"/>
        <w:rPr>
          <w:rFonts w:cs="Arial"/>
          <w:sz w:val="28"/>
          <w:szCs w:val="28"/>
        </w:rPr>
      </w:pPr>
      <w:bookmarkStart w:id="4" w:name="_Toc46326147"/>
      <w:r w:rsidRPr="00DC14FD">
        <w:rPr>
          <w:rFonts w:cs="Arial"/>
          <w:sz w:val="28"/>
          <w:szCs w:val="28"/>
        </w:rPr>
        <w:t>Was bedeutet Bedarf?</w:t>
      </w:r>
      <w:bookmarkEnd w:id="4"/>
    </w:p>
    <w:p w14:paraId="0D3EA16E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Bedarf heisst: </w:t>
      </w:r>
    </w:p>
    <w:p w14:paraId="36C3A13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brauchen die Kinderbetreuung in einer Kita oder Tagesfamilie. </w:t>
      </w:r>
    </w:p>
    <w:p w14:paraId="0A0BE9C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Sie können nicht jeden Tag selber zu Ihrem Kind schauen.</w:t>
      </w:r>
      <w:r w:rsidRPr="00DC14FD">
        <w:rPr>
          <w:rFonts w:cs="Arial"/>
          <w:sz w:val="28"/>
          <w:szCs w:val="28"/>
        </w:rPr>
        <w:br w:type="page"/>
      </w:r>
    </w:p>
    <w:p w14:paraId="06139537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In diesen Situationen haben Sie Bedarf: </w:t>
      </w:r>
    </w:p>
    <w:p w14:paraId="38501B60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Wenn Sie arbeiten.</w:t>
      </w:r>
    </w:p>
    <w:p w14:paraId="7436F4C8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Wenn Sie Arbeit suchen.</w:t>
      </w:r>
    </w:p>
    <w:p w14:paraId="7B59A4B9" w14:textId="507D8516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</w:t>
      </w:r>
      <w:r w:rsidR="009C7609" w:rsidRPr="006E2711">
        <w:rPr>
          <w:rFonts w:cs="Arial"/>
          <w:sz w:val="28"/>
          <w:szCs w:val="28"/>
        </w:rPr>
        <w:t>studieren</w:t>
      </w:r>
      <w:r w:rsidR="009C7609">
        <w:rPr>
          <w:rFonts w:cs="Arial"/>
          <w:sz w:val="28"/>
          <w:szCs w:val="28"/>
        </w:rPr>
        <w:t xml:space="preserve">, </w:t>
      </w:r>
      <w:r w:rsidRPr="00DC14FD">
        <w:rPr>
          <w:rFonts w:cs="Arial"/>
          <w:sz w:val="28"/>
          <w:szCs w:val="28"/>
        </w:rPr>
        <w:t xml:space="preserve">eine Ausbildung </w:t>
      </w:r>
      <w:r w:rsidR="008B5874">
        <w:rPr>
          <w:rFonts w:cs="Arial"/>
          <w:sz w:val="28"/>
          <w:szCs w:val="28"/>
        </w:rPr>
        <w:t>oder eine Weiterbildung machen.</w:t>
      </w:r>
    </w:p>
    <w:p w14:paraId="39114804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Wenn Sie an einem Integrations-Programm oder einem Beschäftigungs-Programm teilnehmen.</w:t>
      </w:r>
    </w:p>
    <w:p w14:paraId="67049033" w14:textId="1C647BB4" w:rsidR="006742CA" w:rsidRDefault="006742CA" w:rsidP="00A25F8E">
      <w:pPr>
        <w:pStyle w:val="Listenabsatz"/>
        <w:numPr>
          <w:ilvl w:val="0"/>
          <w:numId w:val="28"/>
        </w:numPr>
        <w:spacing w:line="276" w:lineRule="auto"/>
        <w:ind w:left="357" w:hanging="357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Wenn Sie gesundheitliche Proble</w:t>
      </w:r>
      <w:r w:rsidR="008B5874">
        <w:rPr>
          <w:rFonts w:cs="Arial"/>
          <w:sz w:val="28"/>
          <w:szCs w:val="28"/>
        </w:rPr>
        <w:t>me haben oder jemanden pflegen.</w:t>
      </w:r>
    </w:p>
    <w:p w14:paraId="351CF10F" w14:textId="4C57FD40" w:rsidR="006742CA" w:rsidRPr="00DC14FD" w:rsidRDefault="006742CA" w:rsidP="00F70DDE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ind w:left="357" w:hanging="357"/>
        <w:rPr>
          <w:rFonts w:cs="Arial"/>
          <w:sz w:val="28"/>
          <w:szCs w:val="28"/>
        </w:rPr>
      </w:pPr>
      <w:bookmarkStart w:id="5" w:name="_Toc46326148"/>
      <w:r w:rsidRPr="00DC14FD">
        <w:rPr>
          <w:rFonts w:cs="Arial"/>
          <w:sz w:val="28"/>
          <w:szCs w:val="28"/>
        </w:rPr>
        <w:t>Wie gross ist das Pensum?</w:t>
      </w:r>
      <w:bookmarkEnd w:id="5"/>
    </w:p>
    <w:p w14:paraId="3258A1F2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Es kommt darauf an, wie viel Sie beschäftigt sind. </w:t>
      </w:r>
    </w:p>
    <w:p w14:paraId="0D497E0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Zum Beispiel: Wie viel Sie arbeiten. </w:t>
      </w:r>
    </w:p>
    <w:p w14:paraId="5775C151" w14:textId="24CA6AF9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wie viel Sie Arbeit suchen. </w:t>
      </w:r>
    </w:p>
    <w:p w14:paraId="5B861F49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Es gelten diese Regeln:</w:t>
      </w:r>
    </w:p>
    <w:p w14:paraId="436B0BB6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Eltern von einem Vorschulkind müssen zusammen ein Pensum von 120% oder mehr haben. Alleinerziehende Eltern 20% oder mehr. </w:t>
      </w:r>
    </w:p>
    <w:p w14:paraId="7CAD16EF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Eltern von Kindern im Kindergarten oder älter müssen zusammen ein Pensum von 140% haben. Alleinerziehende Eltern 40% oder mehr.</w:t>
      </w:r>
    </w:p>
    <w:p w14:paraId="1755DC84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Dazu 2 Beispiele:</w:t>
      </w:r>
    </w:p>
    <w:p w14:paraId="53F97A03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Beispiel 1 </w:t>
      </w:r>
    </w:p>
    <w:p w14:paraId="24CA9890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Vater arbeitet 100%. </w:t>
      </w:r>
    </w:p>
    <w:p w14:paraId="0B4B8D21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Mutter ist arbeitslos. </w:t>
      </w:r>
    </w:p>
    <w:p w14:paraId="6C71E308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Mutter sucht Arbeit für 40%. </w:t>
      </w:r>
    </w:p>
    <w:p w14:paraId="681FA503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Vater und die Mutter </w:t>
      </w:r>
      <w:r>
        <w:rPr>
          <w:rFonts w:cs="Arial"/>
          <w:sz w:val="28"/>
          <w:szCs w:val="28"/>
        </w:rPr>
        <w:t xml:space="preserve">haben </w:t>
      </w:r>
      <w:r w:rsidRPr="00DC14FD">
        <w:rPr>
          <w:rFonts w:cs="Arial"/>
          <w:sz w:val="28"/>
          <w:szCs w:val="28"/>
        </w:rPr>
        <w:t xml:space="preserve">dann zusammen </w:t>
      </w:r>
      <w:r>
        <w:rPr>
          <w:rFonts w:cs="Arial"/>
          <w:sz w:val="28"/>
          <w:szCs w:val="28"/>
        </w:rPr>
        <w:t xml:space="preserve">ein Pensum von </w:t>
      </w:r>
      <w:r w:rsidRPr="00DC14FD">
        <w:rPr>
          <w:rFonts w:cs="Arial"/>
          <w:sz w:val="28"/>
          <w:szCs w:val="28"/>
        </w:rPr>
        <w:t xml:space="preserve">mehr als 120%. </w:t>
      </w:r>
    </w:p>
    <w:p w14:paraId="210A4EB7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bedeutet: Die Eltern haben Bedarf. </w:t>
      </w:r>
    </w:p>
    <w:p w14:paraId="237A882A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Sie können einen Gutschein beantragen. </w:t>
      </w:r>
    </w:p>
    <w:p w14:paraId="2EC68A40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Beispiel 2 </w:t>
      </w:r>
    </w:p>
    <w:p w14:paraId="11B28EAC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Mutter nimmt zu 80% an einem Beschäftigungs-Programm teil. </w:t>
      </w:r>
    </w:p>
    <w:p w14:paraId="0A1812A9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Vater möchte im Moment nicht arbeiten. </w:t>
      </w:r>
    </w:p>
    <w:p w14:paraId="58909D62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Vater und die Mutter </w:t>
      </w:r>
      <w:r>
        <w:rPr>
          <w:rFonts w:cs="Arial"/>
          <w:sz w:val="28"/>
          <w:szCs w:val="28"/>
        </w:rPr>
        <w:t>haben</w:t>
      </w:r>
      <w:r w:rsidRPr="00DC14FD">
        <w:rPr>
          <w:rFonts w:cs="Arial"/>
          <w:sz w:val="28"/>
          <w:szCs w:val="28"/>
        </w:rPr>
        <w:t xml:space="preserve"> zusammen </w:t>
      </w:r>
      <w:r>
        <w:rPr>
          <w:rFonts w:cs="Arial"/>
          <w:sz w:val="28"/>
          <w:szCs w:val="28"/>
        </w:rPr>
        <w:t xml:space="preserve">ein Pensum von </w:t>
      </w:r>
      <w:r w:rsidRPr="00DC14FD">
        <w:rPr>
          <w:rFonts w:cs="Arial"/>
          <w:sz w:val="28"/>
          <w:szCs w:val="28"/>
        </w:rPr>
        <w:t>weniger als 1</w:t>
      </w:r>
      <w:r w:rsidR="00897F01">
        <w:rPr>
          <w:rFonts w:cs="Arial"/>
          <w:sz w:val="28"/>
          <w:szCs w:val="28"/>
        </w:rPr>
        <w:t>2</w:t>
      </w:r>
      <w:r w:rsidRPr="00DC14FD">
        <w:rPr>
          <w:rFonts w:cs="Arial"/>
          <w:sz w:val="28"/>
          <w:szCs w:val="28"/>
        </w:rPr>
        <w:t xml:space="preserve">0%. </w:t>
      </w:r>
    </w:p>
    <w:p w14:paraId="3EF29716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Das bedeutet: Die Eltern haben keinen Bedarf. </w:t>
      </w:r>
    </w:p>
    <w:p w14:paraId="7B9B02B3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können keinen Gutschein erhalten. </w:t>
      </w:r>
    </w:p>
    <w:p w14:paraId="04C399D2" w14:textId="77777777" w:rsidR="004D67DE" w:rsidRDefault="004D67DE">
      <w:pPr>
        <w:spacing w:after="200" w:line="24" w:lineRule="auto"/>
        <w:rPr>
          <w:rFonts w:asciiTheme="majorHAnsi" w:eastAsiaTheme="majorEastAsia" w:hAnsiTheme="majorHAnsi" w:cs="Arial"/>
          <w:b/>
          <w:bCs w:val="0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5EF0CC74" w14:textId="77777777" w:rsidR="006742CA" w:rsidRPr="00DC14FD" w:rsidRDefault="006742CA" w:rsidP="00F70DDE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ind w:left="357" w:hanging="357"/>
        <w:rPr>
          <w:rFonts w:cs="Arial"/>
          <w:sz w:val="28"/>
          <w:szCs w:val="28"/>
        </w:rPr>
      </w:pPr>
      <w:bookmarkStart w:id="6" w:name="_Toc46326149"/>
      <w:r w:rsidRPr="00DC14FD">
        <w:rPr>
          <w:rFonts w:cs="Arial"/>
          <w:sz w:val="28"/>
          <w:szCs w:val="28"/>
        </w:rPr>
        <w:lastRenderedPageBreak/>
        <w:t>Andere Gründe für einen Bedarf</w:t>
      </w:r>
      <w:bookmarkEnd w:id="6"/>
    </w:p>
    <w:p w14:paraId="56E05CB3" w14:textId="3DFA6898" w:rsidR="006742CA" w:rsidRPr="006E2711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 xml:space="preserve">Es gibt noch einen </w:t>
      </w:r>
      <w:r w:rsidR="009C7609" w:rsidRPr="006E2711">
        <w:rPr>
          <w:rFonts w:cs="Arial"/>
          <w:sz w:val="28"/>
          <w:szCs w:val="28"/>
        </w:rPr>
        <w:t xml:space="preserve">weiteren </w:t>
      </w:r>
      <w:r w:rsidRPr="006E2711">
        <w:rPr>
          <w:rFonts w:cs="Arial"/>
          <w:sz w:val="28"/>
          <w:szCs w:val="28"/>
        </w:rPr>
        <w:t xml:space="preserve">Bedarf. </w:t>
      </w:r>
    </w:p>
    <w:p w14:paraId="785121B4" w14:textId="110F105E" w:rsidR="006742CA" w:rsidRPr="006E2711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>Dort ist es egal</w:t>
      </w:r>
      <w:r w:rsidR="009C7609" w:rsidRPr="006E2711">
        <w:rPr>
          <w:rFonts w:cs="Arial"/>
          <w:sz w:val="28"/>
          <w:szCs w:val="28"/>
        </w:rPr>
        <w:t>,</w:t>
      </w:r>
      <w:r w:rsidRPr="006E2711">
        <w:rPr>
          <w:rFonts w:cs="Arial"/>
          <w:sz w:val="28"/>
          <w:szCs w:val="28"/>
        </w:rPr>
        <w:t xml:space="preserve"> wie viel Sie arbeiten. </w:t>
      </w:r>
    </w:p>
    <w:p w14:paraId="5B86FF0F" w14:textId="453C61DF" w:rsidR="006742CA" w:rsidRPr="006E2711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 xml:space="preserve">Wenn Ihr Kind wegen der </w:t>
      </w:r>
      <w:r w:rsidRPr="006E2711">
        <w:rPr>
          <w:rFonts w:cs="Arial"/>
          <w:b/>
          <w:sz w:val="28"/>
          <w:szCs w:val="28"/>
        </w:rPr>
        <w:t>Sprache oder aus sozialen Gründen</w:t>
      </w:r>
      <w:r w:rsidRPr="006E2711">
        <w:rPr>
          <w:rFonts w:cs="Arial"/>
          <w:sz w:val="28"/>
          <w:szCs w:val="28"/>
        </w:rPr>
        <w:t xml:space="preserve"> in die Kita</w:t>
      </w:r>
      <w:r w:rsidR="009C7609" w:rsidRPr="006E2711">
        <w:rPr>
          <w:rFonts w:cs="Arial"/>
          <w:sz w:val="28"/>
          <w:szCs w:val="28"/>
        </w:rPr>
        <w:t xml:space="preserve"> oder in eine Tagesfamilie</w:t>
      </w:r>
      <w:r w:rsidRPr="006E2711">
        <w:rPr>
          <w:rFonts w:cs="Arial"/>
          <w:sz w:val="28"/>
          <w:szCs w:val="28"/>
        </w:rPr>
        <w:t xml:space="preserve"> gehen soll. </w:t>
      </w:r>
    </w:p>
    <w:p w14:paraId="64F3C846" w14:textId="77777777" w:rsidR="006742CA" w:rsidRPr="006E2711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 xml:space="preserve">Dafür bekommen Sie auch einen Betreuungs-Gutschein. </w:t>
      </w:r>
    </w:p>
    <w:p w14:paraId="77571FDC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lastRenderedPageBreak/>
        <w:t>Fragen Sie dafür bei der Mütter- und Väterberatung oder beim Sozialdienst nach.</w:t>
      </w:r>
    </w:p>
    <w:p w14:paraId="646E337B" w14:textId="77777777" w:rsidR="006742CA" w:rsidRPr="00DC14FD" w:rsidRDefault="006742CA" w:rsidP="00F70DDE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ind w:left="357" w:hanging="357"/>
        <w:rPr>
          <w:rFonts w:cs="Arial"/>
          <w:sz w:val="28"/>
          <w:szCs w:val="28"/>
        </w:rPr>
      </w:pPr>
      <w:bookmarkStart w:id="7" w:name="_Toc46326150"/>
      <w:r w:rsidRPr="00DC14FD">
        <w:rPr>
          <w:rFonts w:cs="Arial"/>
          <w:sz w:val="28"/>
          <w:szCs w:val="28"/>
        </w:rPr>
        <w:t>Wie hoch ist der Betreuungs-Gutschein?</w:t>
      </w:r>
      <w:bookmarkEnd w:id="7"/>
    </w:p>
    <w:p w14:paraId="72B9D98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Betreuungs-Gutschein ist nicht für alle Familien gleich hoch. </w:t>
      </w:r>
    </w:p>
    <w:p w14:paraId="5EDC480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Es kommt darauf an, wie viel Sie verdienen </w:t>
      </w:r>
    </w:p>
    <w:p w14:paraId="43C3D86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und wie viele Kinder Sie haben. </w:t>
      </w:r>
    </w:p>
    <w:p w14:paraId="4B52F46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Es kommt auch darauf an, wie alt das Kind ist</w:t>
      </w:r>
    </w:p>
    <w:p w14:paraId="4876608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und ob das Kind in eine Kita oder zu einer Tagesfamilie geht. </w:t>
      </w:r>
    </w:p>
    <w:p w14:paraId="00628187" w14:textId="00FE646F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müssen mehr bezahlen, wenn Sie </w:t>
      </w:r>
      <w:r w:rsidR="008F0DB7" w:rsidRPr="006E2711">
        <w:rPr>
          <w:rFonts w:cs="Arial"/>
          <w:sz w:val="28"/>
          <w:szCs w:val="28"/>
        </w:rPr>
        <w:t xml:space="preserve">mehr </w:t>
      </w:r>
      <w:r w:rsidRPr="006E2711">
        <w:rPr>
          <w:rFonts w:cs="Arial"/>
          <w:sz w:val="28"/>
          <w:szCs w:val="28"/>
        </w:rPr>
        <w:t>Einkommen</w:t>
      </w:r>
      <w:r w:rsidRPr="00DC14FD">
        <w:rPr>
          <w:rFonts w:cs="Arial"/>
          <w:sz w:val="28"/>
          <w:szCs w:val="28"/>
        </w:rPr>
        <w:t xml:space="preserve"> oder Vermögen haben.</w:t>
      </w:r>
    </w:p>
    <w:p w14:paraId="5E0FC107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Dazu 2 Beispiele:</w:t>
      </w:r>
    </w:p>
    <w:p w14:paraId="1D6D1119" w14:textId="532FA31F" w:rsidR="006742CA" w:rsidRPr="00DC14FD" w:rsidRDefault="008B5874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lastRenderedPageBreak/>
        <w:t>Beispiel 1</w:t>
      </w:r>
    </w:p>
    <w:p w14:paraId="7C35AEFD" w14:textId="53DB39B3" w:rsidR="006742CA" w:rsidRPr="00DC14FD" w:rsidRDefault="008B5874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Sie verdienen sehr wenig</w:t>
      </w:r>
    </w:p>
    <w:p w14:paraId="328727FB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oder Sie beziehen Sozialhilfe.</w:t>
      </w:r>
    </w:p>
    <w:p w14:paraId="06159CA2" w14:textId="2609A4CD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Das bedeutet: Sie be</w:t>
      </w:r>
      <w:r w:rsidR="008B5874">
        <w:rPr>
          <w:rFonts w:cs="Arial"/>
          <w:sz w:val="28"/>
          <w:szCs w:val="28"/>
        </w:rPr>
        <w:t>kommen einen grossen Gutschein.</w:t>
      </w:r>
    </w:p>
    <w:p w14:paraId="06269B2B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>Beispiel 2</w:t>
      </w:r>
    </w:p>
    <w:p w14:paraId="121B6976" w14:textId="301FC352" w:rsidR="006742CA" w:rsidRPr="00DC14FD" w:rsidRDefault="008B5874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Sie verdienen viel.</w:t>
      </w:r>
    </w:p>
    <w:p w14:paraId="40A9871E" w14:textId="4689FBF1" w:rsidR="006742CA" w:rsidRPr="006742CA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Das bedeutet: Sie bekommen einen</w:t>
      </w:r>
      <w:r w:rsidR="008B5874">
        <w:rPr>
          <w:rFonts w:cs="Arial"/>
          <w:sz w:val="28"/>
          <w:szCs w:val="28"/>
        </w:rPr>
        <w:t xml:space="preserve"> kleinen oder keinen Gutschein.</w:t>
      </w:r>
      <w:r w:rsidRPr="00DC14FD">
        <w:rPr>
          <w:rFonts w:cs="Arial"/>
          <w:color w:val="FF0000"/>
          <w:sz w:val="28"/>
        </w:rPr>
        <w:br w:type="page"/>
      </w:r>
    </w:p>
    <w:p w14:paraId="42B16D07" w14:textId="77777777" w:rsidR="006742CA" w:rsidRPr="006E2711" w:rsidRDefault="006742CA" w:rsidP="00F70DDE">
      <w:pPr>
        <w:pStyle w:val="berschrift1"/>
        <w:numPr>
          <w:ilvl w:val="0"/>
          <w:numId w:val="26"/>
        </w:numPr>
        <w:tabs>
          <w:tab w:val="left" w:pos="369"/>
        </w:tabs>
        <w:spacing w:before="360" w:after="120" w:line="276" w:lineRule="auto"/>
        <w:rPr>
          <w:rFonts w:cs="Arial"/>
          <w:color w:val="FF0000"/>
          <w:sz w:val="28"/>
          <w:szCs w:val="28"/>
        </w:rPr>
      </w:pPr>
      <w:bookmarkStart w:id="8" w:name="_Toc46326151"/>
      <w:r w:rsidRPr="006E2711">
        <w:rPr>
          <w:rFonts w:cs="Arial"/>
          <w:color w:val="FF0000"/>
          <w:sz w:val="28"/>
          <w:szCs w:val="28"/>
        </w:rPr>
        <w:lastRenderedPageBreak/>
        <w:t>Wie können Sie einen Betreuungs-Gutschein beantragen?</w:t>
      </w:r>
      <w:bookmarkEnd w:id="8"/>
    </w:p>
    <w:p w14:paraId="2BB08B4C" w14:textId="77C7D062" w:rsidR="006742CA" w:rsidRPr="006E2711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>Bevor Sie ein</w:t>
      </w:r>
      <w:r w:rsidR="008B5874" w:rsidRPr="006E2711">
        <w:rPr>
          <w:rFonts w:cs="Arial"/>
          <w:sz w:val="28"/>
          <w:szCs w:val="28"/>
        </w:rPr>
        <w:t>en Gutschein beantragen können,</w:t>
      </w:r>
    </w:p>
    <w:p w14:paraId="2EDCAFB6" w14:textId="07DCA693" w:rsidR="006742CA" w:rsidRPr="006E2711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>müssen Sie verschieden</w:t>
      </w:r>
      <w:r w:rsidR="00495028" w:rsidRPr="006E2711">
        <w:rPr>
          <w:rFonts w:cs="Arial"/>
          <w:sz w:val="28"/>
          <w:szCs w:val="28"/>
        </w:rPr>
        <w:t>e</w:t>
      </w:r>
      <w:r w:rsidR="008B5874" w:rsidRPr="006E2711">
        <w:rPr>
          <w:rFonts w:cs="Arial"/>
          <w:sz w:val="28"/>
          <w:szCs w:val="28"/>
        </w:rPr>
        <w:t xml:space="preserve"> Sachen abklären.</w:t>
      </w:r>
    </w:p>
    <w:p w14:paraId="365018C1" w14:textId="6910E527" w:rsidR="006742CA" w:rsidRPr="006E2711" w:rsidRDefault="006742CA" w:rsidP="00A25F8E">
      <w:pPr>
        <w:spacing w:before="360"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>So funktioniert es:</w:t>
      </w:r>
    </w:p>
    <w:p w14:paraId="39D27F60" w14:textId="77777777" w:rsidR="006742CA" w:rsidRPr="006E2711" w:rsidRDefault="006742CA" w:rsidP="00F70DDE">
      <w:pPr>
        <w:pStyle w:val="berschrift3"/>
        <w:numPr>
          <w:ilvl w:val="0"/>
          <w:numId w:val="32"/>
        </w:numPr>
        <w:spacing w:before="360" w:after="120" w:line="276" w:lineRule="auto"/>
        <w:rPr>
          <w:sz w:val="28"/>
          <w:szCs w:val="28"/>
        </w:rPr>
      </w:pPr>
      <w:r w:rsidRPr="006E2711">
        <w:rPr>
          <w:sz w:val="28"/>
          <w:szCs w:val="28"/>
        </w:rPr>
        <w:lastRenderedPageBreak/>
        <w:t>Gibt es in Ihrer Gemeinde Betreuungs-Gutscheine?</w:t>
      </w:r>
    </w:p>
    <w:p w14:paraId="5B6D68DB" w14:textId="34C4B53B" w:rsidR="006742CA" w:rsidRPr="006E2711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>Zuerst müssen Sie wissen, ob es in Ihrer Gemei</w:t>
      </w:r>
      <w:r w:rsidR="008B5874" w:rsidRPr="006E2711">
        <w:rPr>
          <w:rFonts w:cs="Arial"/>
          <w:sz w:val="28"/>
          <w:szCs w:val="28"/>
        </w:rPr>
        <w:t>nde Betreuungs-Gutscheine gibt.</w:t>
      </w:r>
    </w:p>
    <w:p w14:paraId="0F5C7161" w14:textId="77777777" w:rsidR="006742CA" w:rsidRPr="006E2711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 xml:space="preserve">Noch nicht alle Gemeinden im Kanton Bern haben Betreuungs-Gutscheine. </w:t>
      </w:r>
    </w:p>
    <w:p w14:paraId="6F781B95" w14:textId="77777777" w:rsidR="008B5874" w:rsidRPr="006E2711" w:rsidRDefault="006742CA" w:rsidP="00390E9F">
      <w:pPr>
        <w:spacing w:after="360" w:line="276" w:lineRule="auto"/>
        <w:contextualSpacing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>Rufen</w:t>
      </w:r>
      <w:r w:rsidR="008B5874" w:rsidRPr="006E2711">
        <w:rPr>
          <w:rFonts w:cs="Arial"/>
          <w:sz w:val="28"/>
          <w:szCs w:val="28"/>
        </w:rPr>
        <w:t xml:space="preserve"> Sie dazu Ihre Wohngemeinde an.</w:t>
      </w:r>
    </w:p>
    <w:p w14:paraId="68764537" w14:textId="1C50A332" w:rsidR="006742CA" w:rsidRPr="006E2711" w:rsidRDefault="00897F01" w:rsidP="00390E9F">
      <w:pPr>
        <w:spacing w:after="360"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lastRenderedPageBreak/>
        <w:t>O</w:t>
      </w:r>
      <w:r w:rsidR="006742CA" w:rsidRPr="006E2711">
        <w:rPr>
          <w:rFonts w:cs="Arial"/>
          <w:sz w:val="28"/>
          <w:szCs w:val="28"/>
        </w:rPr>
        <w:t xml:space="preserve">der schauen Sie auf der Website nach: </w:t>
      </w:r>
      <w:hyperlink r:id="rId18" w:tooltip="Familienportal Kanton Bern - Betreuungsgutscheine" w:history="1">
        <w:r w:rsidR="006742CA" w:rsidRPr="006E2711">
          <w:rPr>
            <w:rStyle w:val="Hyperlink"/>
            <w:rFonts w:cs="Arial"/>
            <w:sz w:val="28"/>
            <w:szCs w:val="28"/>
          </w:rPr>
          <w:t>www.be.ch/bg</w:t>
        </w:r>
      </w:hyperlink>
      <w:r w:rsidR="008B5874" w:rsidRPr="006E2711">
        <w:rPr>
          <w:rFonts w:cs="Arial"/>
          <w:sz w:val="28"/>
          <w:szCs w:val="28"/>
        </w:rPr>
        <w:t>.</w:t>
      </w:r>
    </w:p>
    <w:p w14:paraId="1C4A4AEA" w14:textId="36770B05" w:rsidR="006742CA" w:rsidRPr="006E2711" w:rsidRDefault="00196F3F" w:rsidP="00390E9F">
      <w:pPr>
        <w:spacing w:after="360"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>Diese sieht so aus:</w:t>
      </w:r>
    </w:p>
    <w:p w14:paraId="2785222A" w14:textId="0E9815FA" w:rsidR="00B216B7" w:rsidRDefault="00D915C6" w:rsidP="00C23729">
      <w:pPr>
        <w:spacing w:after="360"/>
        <w:rPr>
          <w:rFonts w:cs="Arial"/>
          <w:sz w:val="28"/>
          <w:szCs w:val="28"/>
        </w:rPr>
      </w:pPr>
      <w:r>
        <w:rPr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77122943" wp14:editId="0586484A">
                <wp:simplePos x="0" y="0"/>
                <wp:positionH relativeFrom="margin">
                  <wp:align>left</wp:align>
                </wp:positionH>
                <wp:positionV relativeFrom="paragraph">
                  <wp:posOffset>525780</wp:posOffset>
                </wp:positionV>
                <wp:extent cx="5240868" cy="2422611"/>
                <wp:effectExtent l="19050" t="0" r="17145" b="15875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868" cy="2423159"/>
                          <a:chOff x="6476" y="-123313"/>
                          <a:chExt cx="3711129" cy="2041911"/>
                        </a:xfrm>
                      </wpg:grpSpPr>
                      <wps:wsp>
                        <wps:cNvPr id="5" name="Ellipse 5"/>
                        <wps:cNvSpPr/>
                        <wps:spPr>
                          <a:xfrm>
                            <a:off x="543747" y="1641143"/>
                            <a:ext cx="3173858" cy="27745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Wolke 22"/>
                        <wps:cNvSpPr/>
                        <wps:spPr>
                          <a:xfrm>
                            <a:off x="6476" y="-123313"/>
                            <a:ext cx="1832422" cy="1020574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1FD679" w14:textId="77777777" w:rsidR="007B2A4D" w:rsidRPr="00E96991" w:rsidRDefault="007B2A4D" w:rsidP="006742CA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E96991">
                                <w:rPr>
                                  <w:b/>
                                  <w:color w:val="000000" w:themeColor="text1"/>
                                </w:rPr>
                                <w:t>Klicken Sie hier</w:t>
                              </w:r>
                              <w:r w:rsidRPr="00E96991">
                                <w:rPr>
                                  <w:color w:val="000000" w:themeColor="text1"/>
                                </w:rPr>
                                <w:t xml:space="preserve">. Dann öffnet sich eine Tabelle.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Gerade Verbindung mit Pfeil 23"/>
                        <wps:cNvCnPr/>
                        <wps:spPr>
                          <a:xfrm>
                            <a:off x="1368722" y="951467"/>
                            <a:ext cx="421005" cy="47688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122943" id="Gruppieren 30" o:spid="_x0000_s1026" style="position:absolute;margin-left:0;margin-top:41.4pt;width:412.65pt;height:190.75pt;z-index:251646464;mso-position-horizontal:left;mso-position-horizontal-relative:margin;mso-width-relative:margin;mso-height-relative:margin" coordorigin="64,-1233" coordsize="37111,20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">
                <v:oval id="Ellipse 5" o:spid="_x0000_s1027" style="position:absolute;left:5437;top:16411;width:31739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" filled="f" strokecolor="red" strokeweight="1.5pt"/>
                <v:shape id="Wolke 22" o:spid="_x0000_s1028" style="position:absolute;left:64;top:-1233;width:18324;height:10205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199064,618416;91621,599587;293866,824468;246868,833469;698950,923478;670616,882371;1222760,820971;1211435,866070;1447656,542274;1585554,710858;1772953,362729;1711533,425948;1625596,128186;1628820,158047;1233407,93364;1264880,55281;939159,111507;954386,78669;593840,122658;648983,154504;175056,373006;165427,339483" o:connectangles="0,0,0,0,0,0,0,0,0,0,0,0,0,0,0,0,0,0,0,0,0,0" textboxrect="0,0,43200,43200"/>
                  <v:textbox>
                    <w:txbxContent>
                      <w:p w14:paraId="5F1FD679" w14:textId="77777777" w:rsidR="007B2A4D" w:rsidRPr="00E96991" w:rsidRDefault="007B2A4D" w:rsidP="006742CA">
                        <w:pPr>
                          <w:rPr>
                            <w:color w:val="000000" w:themeColor="text1"/>
                          </w:rPr>
                        </w:pPr>
                        <w:r w:rsidRPr="00E96991">
                          <w:rPr>
                            <w:b/>
                            <w:color w:val="000000" w:themeColor="text1"/>
                          </w:rPr>
                          <w:t>Klicken Sie hier</w:t>
                        </w:r>
                        <w:r w:rsidRPr="00E96991">
                          <w:rPr>
                            <w:color w:val="000000" w:themeColor="text1"/>
                          </w:rPr>
                          <w:t xml:space="preserve">. Dann öffnet sich eine Tabelle.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23" o:spid="_x0000_s1029" type="#_x0000_t32" style="position:absolute;left:13687;top:9514;width:4210;height:47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" strokecolor="red" strokeweight="6pt">
                  <v:stroke endarrow="block"/>
                </v:shape>
                <w10:wrap anchorx="margin"/>
              </v:group>
            </w:pict>
          </mc:Fallback>
        </mc:AlternateContent>
      </w:r>
      <w:r w:rsidR="00B3067F">
        <w:rPr>
          <w:noProof/>
          <w:lang w:eastAsia="de-CH"/>
        </w:rPr>
        <w:drawing>
          <wp:inline distT="0" distB="0" distL="0" distR="0" wp14:anchorId="7866A589" wp14:editId="412B7385">
            <wp:extent cx="6226795" cy="4169918"/>
            <wp:effectExtent l="0" t="0" r="3175" b="2540"/>
            <wp:docPr id="224" name="Grafik 224" descr="Die Abbildung 2 zeigt einen Screenshot der Homepage &quot;Familienportal&quot;. Auf dem Screenshot ist der Link abgebildet, der zeigt, wie man zum Verzeichnis der am Betreuungsgutscheinsystem teilnehmenden Gemeinden gelangt. Klickt man auf das Verzeichnis, dann öffnet sich eine Tabelle." title="Abbildu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6795" cy="416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2CA" w:rsidRPr="00DC14FD">
        <w:rPr>
          <w:rFonts w:cs="Arial"/>
          <w:color w:val="0070C0"/>
          <w:sz w:val="28"/>
          <w:szCs w:val="28"/>
        </w:rPr>
        <w:t xml:space="preserve"> </w:t>
      </w:r>
    </w:p>
    <w:p w14:paraId="27F16343" w14:textId="77777777" w:rsidR="008B5874" w:rsidRDefault="006742CA" w:rsidP="00390E9F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>Klicken Sie auf «</w:t>
      </w:r>
      <w:r w:rsidR="00B3067F">
        <w:rPr>
          <w:rFonts w:cs="Arial"/>
          <w:sz w:val="28"/>
          <w:szCs w:val="28"/>
        </w:rPr>
        <w:t>Verzeichnis d</w:t>
      </w:r>
      <w:r w:rsidR="008B5874">
        <w:rPr>
          <w:rFonts w:cs="Arial"/>
          <w:sz w:val="28"/>
          <w:szCs w:val="28"/>
        </w:rPr>
        <w:t>er am Betreuungsgutscheinsystem</w:t>
      </w:r>
    </w:p>
    <w:p w14:paraId="536C4B0E" w14:textId="219D3B1C" w:rsidR="008B5874" w:rsidRDefault="00B3067F" w:rsidP="00390E9F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teilnehmenden </w:t>
      </w:r>
      <w:r w:rsidR="00C23729">
        <w:rPr>
          <w:rFonts w:cs="Arial"/>
          <w:sz w:val="28"/>
          <w:szCs w:val="28"/>
        </w:rPr>
        <w:t>Gemeinden</w:t>
      </w:r>
      <w:r w:rsidR="008B5874">
        <w:rPr>
          <w:rFonts w:cs="Arial"/>
          <w:sz w:val="28"/>
          <w:szCs w:val="28"/>
        </w:rPr>
        <w:t>».</w:t>
      </w:r>
    </w:p>
    <w:p w14:paraId="5A05D802" w14:textId="228ECD48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Mit dem</w:t>
      </w:r>
      <w:r w:rsidR="008B5874">
        <w:rPr>
          <w:rFonts w:cs="Arial"/>
          <w:sz w:val="28"/>
          <w:szCs w:val="28"/>
        </w:rPr>
        <w:t xml:space="preserve"> Link öffnet sich eine Tabelle.</w:t>
      </w:r>
    </w:p>
    <w:p w14:paraId="2D3CA3F6" w14:textId="37ACFB01" w:rsidR="006742CA" w:rsidRPr="00DC14FD" w:rsidRDefault="0047138D" w:rsidP="008B5874">
      <w:pPr>
        <w:spacing w:after="360" w:line="276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D72179" wp14:editId="6EE6674D">
                <wp:simplePos x="0" y="0"/>
                <wp:positionH relativeFrom="column">
                  <wp:posOffset>1262516</wp:posOffset>
                </wp:positionH>
                <wp:positionV relativeFrom="paragraph">
                  <wp:posOffset>529097</wp:posOffset>
                </wp:positionV>
                <wp:extent cx="1880170" cy="1109609"/>
                <wp:effectExtent l="19050" t="0" r="44450" b="33655"/>
                <wp:wrapNone/>
                <wp:docPr id="33" name="Wolk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170" cy="1109609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AC47F" w14:textId="77777777" w:rsidR="00B3067F" w:rsidRPr="0047138D" w:rsidRDefault="00B3067F" w:rsidP="00B3067F">
                            <w:pPr>
                              <w:jc w:val="center"/>
                              <w:rPr>
                                <w:color w:val="000000" w:themeColor="text1"/>
                                <w:szCs w:val="21"/>
                              </w:rPr>
                            </w:pPr>
                            <w:r w:rsidRPr="0047138D">
                              <w:rPr>
                                <w:b/>
                                <w:color w:val="000000" w:themeColor="text1"/>
                                <w:szCs w:val="21"/>
                              </w:rPr>
                              <w:t xml:space="preserve">In welchen </w:t>
                            </w:r>
                            <w:r w:rsidRPr="0047138D">
                              <w:rPr>
                                <w:color w:val="000000" w:themeColor="text1"/>
                                <w:szCs w:val="21"/>
                              </w:rPr>
                              <w:t>Gemeinden gibt es Gutscheine?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72179" id="Wolke 33" o:spid="_x0000_s1030" style="position:absolute;margin-left:99.4pt;margin-top:41.65pt;width:148.05pt;height:87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204251,672367;94009,651895;301524,896395;253301,906181;717163,1004042;688090,959349;1254622,892593;1243001,941627;1485378,589583;1626869,772873;1819152,394374;1756131,463108;1667955,139369;1671262,171835;1265546,101509;1297840,60104;963631,121235;979255,85532;609314,133359;665894,167982;179617,405547;169738,369099" o:connectangles="0,0,0,0,0,0,0,0,0,0,0,0,0,0,0,0,0,0,0,0,0,0" textboxrect="0,0,43200,43200"/>
                <v:textbox>
                  <w:txbxContent>
                    <w:p w14:paraId="5F5AC47F" w14:textId="77777777" w:rsidR="00B3067F" w:rsidRPr="0047138D" w:rsidRDefault="00B3067F" w:rsidP="00B3067F">
                      <w:pPr>
                        <w:jc w:val="center"/>
                        <w:rPr>
                          <w:color w:val="000000" w:themeColor="text1"/>
                          <w:szCs w:val="21"/>
                        </w:rPr>
                      </w:pPr>
                      <w:r w:rsidRPr="0047138D">
                        <w:rPr>
                          <w:b/>
                          <w:color w:val="000000" w:themeColor="text1"/>
                          <w:szCs w:val="21"/>
                        </w:rPr>
                        <w:t xml:space="preserve">In welchen </w:t>
                      </w:r>
                      <w:r w:rsidRPr="0047138D">
                        <w:rPr>
                          <w:color w:val="000000" w:themeColor="text1"/>
                          <w:szCs w:val="21"/>
                        </w:rPr>
                        <w:t>Gemeinden gibt es Gutscheine?</w:t>
                      </w:r>
                    </w:p>
                  </w:txbxContent>
                </v:textbox>
              </v:shape>
            </w:pict>
          </mc:Fallback>
        </mc:AlternateContent>
      </w:r>
      <w:r w:rsidR="006742CA" w:rsidRPr="00DC14FD">
        <w:rPr>
          <w:rFonts w:cs="Arial"/>
          <w:sz w:val="28"/>
          <w:szCs w:val="28"/>
        </w:rPr>
        <w:t xml:space="preserve">In der Tabelle steht, in welchen Gemeinden es Betreuungs-Gutscheine gibt. </w:t>
      </w:r>
      <w:r w:rsidR="006742CA">
        <w:rPr>
          <w:rFonts w:cs="Arial"/>
          <w:sz w:val="28"/>
          <w:szCs w:val="28"/>
        </w:rPr>
        <w:t xml:space="preserve">Und ab wann es Betreuungs-Gutscheine gibt. </w:t>
      </w:r>
    </w:p>
    <w:p w14:paraId="427AE1D9" w14:textId="7AAC1BA1" w:rsidR="006742CA" w:rsidRPr="008B5874" w:rsidRDefault="006742CA" w:rsidP="008B5874">
      <w:pPr>
        <w:spacing w:after="360" w:line="276" w:lineRule="auto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lastRenderedPageBreak/>
        <w:t>Hier ein</w:t>
      </w:r>
      <w:r w:rsidR="008B5874">
        <w:rPr>
          <w:rFonts w:cs="Arial"/>
          <w:i/>
          <w:sz w:val="28"/>
          <w:szCs w:val="28"/>
        </w:rPr>
        <w:t xml:space="preserve"> Beispiel:</w:t>
      </w:r>
    </w:p>
    <w:p w14:paraId="373E0E95" w14:textId="30E318CB" w:rsidR="006742CA" w:rsidRPr="00DC14FD" w:rsidRDefault="0047138D" w:rsidP="00F24D3B">
      <w:pPr>
        <w:spacing w:before="360" w:line="276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A3EBAD5" wp14:editId="3B7480E2">
                <wp:simplePos x="0" y="0"/>
                <wp:positionH relativeFrom="column">
                  <wp:posOffset>3236359</wp:posOffset>
                </wp:positionH>
                <wp:positionV relativeFrom="paragraph">
                  <wp:posOffset>3081705</wp:posOffset>
                </wp:positionV>
                <wp:extent cx="451553" cy="1"/>
                <wp:effectExtent l="0" t="0" r="0" b="0"/>
                <wp:wrapNone/>
                <wp:docPr id="197" name="Gerade Verbindung mit Pfei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1553" cy="1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D149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97" o:spid="_x0000_s1026" type="#_x0000_t32" style="position:absolute;margin-left:254.85pt;margin-top:242.65pt;width:35.55pt;height:0;flip:x y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" strokecolor="red" strokeweight="6pt">
                <v:stroke endarrow="block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ECF433E" wp14:editId="596A96C0">
                <wp:simplePos x="0" y="0"/>
                <wp:positionH relativeFrom="column">
                  <wp:posOffset>4027470</wp:posOffset>
                </wp:positionH>
                <wp:positionV relativeFrom="paragraph">
                  <wp:posOffset>2462544</wp:posOffset>
                </wp:positionV>
                <wp:extent cx="2115752" cy="1263471"/>
                <wp:effectExtent l="0" t="0" r="0" b="0"/>
                <wp:wrapNone/>
                <wp:docPr id="198" name="Wolk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752" cy="1263471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E5209" w14:textId="7228F05F" w:rsidR="0047138D" w:rsidRPr="0047138D" w:rsidRDefault="0047138D" w:rsidP="0047138D">
                            <w:pPr>
                              <w:jc w:val="center"/>
                              <w:rPr>
                                <w:color w:val="000000" w:themeColor="text1"/>
                                <w:szCs w:val="21"/>
                              </w:rPr>
                            </w:pPr>
                            <w:r w:rsidRPr="0047138D">
                              <w:rPr>
                                <w:b/>
                                <w:color w:val="000000" w:themeColor="text1"/>
                                <w:szCs w:val="21"/>
                              </w:rPr>
                              <w:t xml:space="preserve">Seit wann </w:t>
                            </w:r>
                            <w:r w:rsidRPr="0047138D">
                              <w:rPr>
                                <w:color w:val="000000" w:themeColor="text1"/>
                                <w:szCs w:val="21"/>
                              </w:rPr>
                              <w:t>vergibt</w:t>
                            </w:r>
                            <w:r w:rsidRPr="0047138D">
                              <w:rPr>
                                <w:b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47138D">
                              <w:rPr>
                                <w:color w:val="000000" w:themeColor="text1"/>
                                <w:szCs w:val="21"/>
                              </w:rPr>
                              <w:t>die Gemeinde Gutscheine?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F433E" id="Wolke 198" o:spid="_x0000_s1031" style="position:absolute;margin-left:317.1pt;margin-top:193.9pt;width:166.6pt;height:99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229843,765599;105788,742289;339304,1020692;285039,1031835;807022,1143266;774306,1092376;1411824,1016363;1398747,1072196;1671493,671336;1830713,880043;2047088,449059;1976171,527324;1876946,158694;1880668,195663;1424117,115584;1460457,68438;1084372,138046;1101954,97393;685660,151850;749329,191275;202123,461781;191005,420280" o:connectangles="0,0,0,0,0,0,0,0,0,0,0,0,0,0,0,0,0,0,0,0,0,0" textboxrect="0,0,43200,43200"/>
                <v:textbox>
                  <w:txbxContent>
                    <w:p w14:paraId="09FE5209" w14:textId="7228F05F" w:rsidR="0047138D" w:rsidRPr="0047138D" w:rsidRDefault="0047138D" w:rsidP="0047138D">
                      <w:pPr>
                        <w:jc w:val="center"/>
                        <w:rPr>
                          <w:color w:val="000000" w:themeColor="text1"/>
                          <w:szCs w:val="21"/>
                        </w:rPr>
                      </w:pPr>
                      <w:r w:rsidRPr="0047138D">
                        <w:rPr>
                          <w:b/>
                          <w:color w:val="000000" w:themeColor="text1"/>
                          <w:szCs w:val="21"/>
                        </w:rPr>
                        <w:t xml:space="preserve">Seit wann </w:t>
                      </w:r>
                      <w:r w:rsidRPr="0047138D">
                        <w:rPr>
                          <w:color w:val="000000" w:themeColor="text1"/>
                          <w:szCs w:val="21"/>
                        </w:rPr>
                        <w:t>vergibt</w:t>
                      </w:r>
                      <w:r w:rsidRPr="0047138D">
                        <w:rPr>
                          <w:b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47138D">
                        <w:rPr>
                          <w:color w:val="000000" w:themeColor="text1"/>
                          <w:szCs w:val="21"/>
                        </w:rPr>
                        <w:t>die Gemeinde Gutscheine?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8A8BDC2" wp14:editId="183E4952">
                <wp:simplePos x="0" y="0"/>
                <wp:positionH relativeFrom="column">
                  <wp:posOffset>2198598</wp:posOffset>
                </wp:positionH>
                <wp:positionV relativeFrom="paragraph">
                  <wp:posOffset>2995551</wp:posOffset>
                </wp:positionV>
                <wp:extent cx="907589" cy="334598"/>
                <wp:effectExtent l="0" t="0" r="0" b="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589" cy="33459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D05892" id="Ellipse 10" o:spid="_x0000_s1026" style="position:absolute;margin-left:173.1pt;margin-top:235.85pt;width:71.45pt;height:26.3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" filled="f" strokecolor="red" strokeweight="1.5pt"/>
            </w:pict>
          </mc:Fallback>
        </mc:AlternateContent>
      </w:r>
      <w:r w:rsidR="00B3067F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539176" wp14:editId="77747E69">
                <wp:simplePos x="0" y="0"/>
                <wp:positionH relativeFrom="margin">
                  <wp:posOffset>1709293</wp:posOffset>
                </wp:positionH>
                <wp:positionV relativeFrom="paragraph">
                  <wp:posOffset>550672</wp:posOffset>
                </wp:positionV>
                <wp:extent cx="233553" cy="981837"/>
                <wp:effectExtent l="57150" t="19050" r="33655" b="46990"/>
                <wp:wrapNone/>
                <wp:docPr id="40" name="Gerade Verbindung mit Pfei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553" cy="98183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9EBF8" id="Gerade Verbindung mit Pfeil 40" o:spid="_x0000_s1026" type="#_x0000_t32" style="position:absolute;margin-left:134.6pt;margin-top:43.35pt;width:18.4pt;height:77.3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" strokecolor="red" strokeweight="6pt">
                <v:stroke endarrow="block"/>
                <w10:wrap anchorx="margin"/>
              </v:shape>
            </w:pict>
          </mc:Fallback>
        </mc:AlternateContent>
      </w:r>
      <w:r w:rsidR="00B3067F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951487" wp14:editId="4B226A12">
                <wp:simplePos x="0" y="0"/>
                <wp:positionH relativeFrom="column">
                  <wp:posOffset>260477</wp:posOffset>
                </wp:positionH>
                <wp:positionV relativeFrom="paragraph">
                  <wp:posOffset>1739900</wp:posOffset>
                </wp:positionV>
                <wp:extent cx="2428190" cy="334640"/>
                <wp:effectExtent l="0" t="0" r="10795" b="27940"/>
                <wp:wrapNone/>
                <wp:docPr id="55" name="El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190" cy="3346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327BB91" id="Ellipse 55" o:spid="_x0000_s1026" style="position:absolute;margin-left:20.5pt;margin-top:137pt;width:191.2pt;height:26.3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" filled="f" strokecolor="red" strokeweight="1.5pt"/>
            </w:pict>
          </mc:Fallback>
        </mc:AlternateContent>
      </w:r>
      <w:r w:rsidR="00B3067F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DFFF71" wp14:editId="024C0BFC">
                <wp:simplePos x="0" y="0"/>
                <wp:positionH relativeFrom="margin">
                  <wp:posOffset>223901</wp:posOffset>
                </wp:positionH>
                <wp:positionV relativeFrom="paragraph">
                  <wp:posOffset>2059940</wp:posOffset>
                </wp:positionV>
                <wp:extent cx="333375" cy="285750"/>
                <wp:effectExtent l="0" t="0" r="28575" b="19050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E13987" id="Ellipse 60" o:spid="_x0000_s1026" style="position:absolute;margin-left:17.65pt;margin-top:162.2pt;width:26.2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" filled="f" strokecolor="red" strokeweight="1.5pt">
                <w10:wrap anchorx="margin"/>
              </v:oval>
            </w:pict>
          </mc:Fallback>
        </mc:AlternateContent>
      </w:r>
      <w:r w:rsidR="00B3067F">
        <w:rPr>
          <w:noProof/>
          <w:lang w:eastAsia="de-CH"/>
        </w:rPr>
        <w:drawing>
          <wp:inline distT="0" distB="0" distL="0" distR="0" wp14:anchorId="465E3E0D" wp14:editId="635679EB">
            <wp:extent cx="5979493" cy="3674110"/>
            <wp:effectExtent l="0" t="0" r="2540" b="2540"/>
            <wp:docPr id="56" name="Grafik 56" descr="Die Abbildung 3 zeigt, wie nach Gemeinden gefiltert werden kann, die am Betreuungsgutscheinesystem teilnehmen und seit wann die Gemeinden Gutscheine ausgeben." title="Abbildu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0437" cy="368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2CA" w:rsidRPr="00DC14FD">
        <w:rPr>
          <w:rFonts w:cs="Arial"/>
          <w:sz w:val="28"/>
          <w:szCs w:val="28"/>
        </w:rPr>
        <w:t>Wenn Ihre Ge</w:t>
      </w:r>
      <w:r w:rsidR="006742CA" w:rsidRPr="00DC14FD">
        <w:rPr>
          <w:rFonts w:cs="Arial"/>
          <w:sz w:val="28"/>
          <w:szCs w:val="28"/>
        </w:rPr>
        <w:lastRenderedPageBreak/>
        <w:t xml:space="preserve">meinde </w:t>
      </w:r>
      <w:r w:rsidR="006742CA" w:rsidRPr="00DC14FD">
        <w:rPr>
          <w:rFonts w:cs="Arial"/>
          <w:sz w:val="28"/>
          <w:szCs w:val="28"/>
          <w:u w:val="single"/>
        </w:rPr>
        <w:t>nicht in der Tabelle</w:t>
      </w:r>
      <w:r w:rsidR="006742CA" w:rsidRPr="00DC14FD">
        <w:rPr>
          <w:rFonts w:cs="Arial"/>
          <w:sz w:val="28"/>
          <w:szCs w:val="28"/>
        </w:rPr>
        <w:t xml:space="preserve"> steht, </w:t>
      </w:r>
    </w:p>
    <w:p w14:paraId="62C23F66" w14:textId="3B61C583" w:rsidR="006742CA" w:rsidRPr="00DC14FD" w:rsidRDefault="006742CA" w:rsidP="00390E9F">
      <w:pPr>
        <w:spacing w:line="276" w:lineRule="auto"/>
        <w:contextualSpacing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können Sie </w:t>
      </w:r>
      <w:r w:rsidRPr="00DC14FD">
        <w:rPr>
          <w:rFonts w:cs="Arial"/>
          <w:sz w:val="28"/>
          <w:szCs w:val="28"/>
          <w:u w:val="single"/>
        </w:rPr>
        <w:t>keine Betreuungs-Gutscheine</w:t>
      </w:r>
      <w:r w:rsidRPr="00DC14FD">
        <w:rPr>
          <w:rFonts w:cs="Arial"/>
          <w:sz w:val="28"/>
          <w:szCs w:val="28"/>
        </w:rPr>
        <w:t xml:space="preserve"> beantragen. </w:t>
      </w:r>
    </w:p>
    <w:p w14:paraId="510711A8" w14:textId="1A001D66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Fragen Sie bei Ihrer Wohngemeinde nach.</w:t>
      </w:r>
    </w:p>
    <w:p w14:paraId="173D3F90" w14:textId="2D7B787F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Vielleicht gibt es eine andere Unterstützung. </w:t>
      </w:r>
    </w:p>
    <w:p w14:paraId="23BC2F83" w14:textId="591A5AFB" w:rsidR="006742CA" w:rsidRPr="00DC14FD" w:rsidRDefault="006742CA" w:rsidP="00390E9F">
      <w:pP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Wichtig: </w:t>
      </w:r>
    </w:p>
    <w:p w14:paraId="057770E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In Ihrer Gemeinde gibt es vielleicht nicht für alle Eltern einen Gutschein. </w:t>
      </w:r>
    </w:p>
    <w:p w14:paraId="5233569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Dem sagt man auch Kontingentierung. </w:t>
      </w:r>
    </w:p>
    <w:p w14:paraId="168D9E53" w14:textId="7747AF51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Ihre Gemeinde gibt nur für Kinder bis zum Kindergarten Gutscheine. </w:t>
      </w:r>
    </w:p>
    <w:p w14:paraId="789160F8" w14:textId="50EE47D7" w:rsidR="00A034EB" w:rsidRPr="00DC14FD" w:rsidRDefault="006742CA" w:rsidP="00390E9F">
      <w:pPr>
        <w:spacing w:line="276" w:lineRule="auto"/>
        <w:contextualSpacing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Fragen Sie direkt bei Ihrer Wohngemeinde nach.</w:t>
      </w:r>
    </w:p>
    <w:p w14:paraId="5272611E" w14:textId="6BF91794" w:rsidR="006742CA" w:rsidRPr="00E74F6B" w:rsidRDefault="006742CA" w:rsidP="00F70DDE">
      <w:pPr>
        <w:pStyle w:val="berschrift3"/>
        <w:numPr>
          <w:ilvl w:val="0"/>
          <w:numId w:val="32"/>
        </w:numPr>
        <w:spacing w:before="360" w:after="120"/>
        <w:rPr>
          <w:sz w:val="28"/>
          <w:szCs w:val="28"/>
        </w:rPr>
      </w:pPr>
      <w:r w:rsidRPr="00E74F6B">
        <w:rPr>
          <w:sz w:val="28"/>
          <w:szCs w:val="28"/>
        </w:rPr>
        <w:t>Suchen Sie eine Kita oder eine Tagesfamilie</w:t>
      </w:r>
    </w:p>
    <w:p w14:paraId="09049FB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wissen jetzt: In Ihrer Gemeinde gibt es Betreuungs-Gutscheine. </w:t>
      </w:r>
    </w:p>
    <w:p w14:paraId="116F942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Nun können Sie eine Kita oder eine Tagesfamilie suchen. </w:t>
      </w:r>
    </w:p>
    <w:p w14:paraId="0092AAB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Nicht alle Kitas und Tagesfamilien nehmen Betreuungs-Gutscheine. </w:t>
      </w:r>
    </w:p>
    <w:p w14:paraId="15AC7B43" w14:textId="492CA9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So finden Sie eine Kita oder eine Tagesfamilie</w:t>
      </w:r>
      <w:r w:rsidR="00C14B63">
        <w:rPr>
          <w:rFonts w:cs="Arial"/>
          <w:sz w:val="28"/>
          <w:szCs w:val="28"/>
        </w:rPr>
        <w:t xml:space="preserve">, </w:t>
      </w:r>
      <w:r w:rsidR="00C14B63" w:rsidRPr="006E2711">
        <w:rPr>
          <w:rFonts w:cs="Arial"/>
          <w:sz w:val="28"/>
          <w:szCs w:val="28"/>
        </w:rPr>
        <w:t>die Betreuungs-Gutscheine entgegennimmt</w:t>
      </w:r>
      <w:r w:rsidRPr="006E2711">
        <w:rPr>
          <w:rFonts w:cs="Arial"/>
          <w:sz w:val="28"/>
          <w:szCs w:val="28"/>
        </w:rPr>
        <w:t>:</w:t>
      </w:r>
      <w:r w:rsidRPr="00DC14FD">
        <w:rPr>
          <w:rFonts w:cs="Arial"/>
          <w:sz w:val="28"/>
          <w:szCs w:val="28"/>
        </w:rPr>
        <w:t xml:space="preserve"> </w:t>
      </w:r>
    </w:p>
    <w:p w14:paraId="7B8A87D6" w14:textId="53BB92F2" w:rsidR="008A02E8" w:rsidRPr="006E2711" w:rsidRDefault="006742CA" w:rsidP="00666AF2">
      <w:pPr>
        <w:spacing w:after="360"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 xml:space="preserve">Gehen Sie wieder auf die Website </w:t>
      </w:r>
      <w:hyperlink r:id="rId21" w:tooltip="Familienportal Kanton Bern - Betreuungsgutscheine" w:history="1">
        <w:r w:rsidRPr="006E2711">
          <w:rPr>
            <w:rStyle w:val="Hyperlink"/>
            <w:rFonts w:cs="Arial"/>
            <w:sz w:val="28"/>
            <w:szCs w:val="28"/>
          </w:rPr>
          <w:t>www.be.ch/bg</w:t>
        </w:r>
      </w:hyperlink>
      <w:r w:rsidRPr="006E2711">
        <w:rPr>
          <w:rFonts w:cs="Arial"/>
          <w:sz w:val="28"/>
          <w:szCs w:val="28"/>
        </w:rPr>
        <w:t xml:space="preserve">. </w:t>
      </w:r>
      <w:r w:rsidR="00897F01" w:rsidRPr="006E2711">
        <w:rPr>
          <w:rFonts w:cs="Arial"/>
          <w:sz w:val="28"/>
          <w:szCs w:val="28"/>
        </w:rPr>
        <w:br/>
      </w:r>
      <w:r w:rsidRPr="006E2711">
        <w:rPr>
          <w:rFonts w:cs="Arial"/>
          <w:sz w:val="28"/>
          <w:szCs w:val="28"/>
        </w:rPr>
        <w:t xml:space="preserve">Klicken Sie auf: «Angaben zur jeweiligen Institution». </w:t>
      </w:r>
    </w:p>
    <w:p w14:paraId="78D53DE3" w14:textId="30CCD0CB" w:rsidR="008A02E8" w:rsidRDefault="008A02E8" w:rsidP="00390E9F">
      <w:pPr>
        <w:spacing w:line="276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44FC3D8" wp14:editId="20BB378A">
                <wp:simplePos x="0" y="0"/>
                <wp:positionH relativeFrom="column">
                  <wp:posOffset>5006213</wp:posOffset>
                </wp:positionH>
                <wp:positionV relativeFrom="paragraph">
                  <wp:posOffset>3962146</wp:posOffset>
                </wp:positionV>
                <wp:extent cx="91440" cy="451866"/>
                <wp:effectExtent l="114300" t="19050" r="80010" b="43815"/>
                <wp:wrapNone/>
                <wp:docPr id="203" name="Gerade Verbindung mit Pfei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" cy="45186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EBD2" id="Gerade Verbindung mit Pfeil 203" o:spid="_x0000_s1026" type="#_x0000_t32" style="position:absolute;margin-left:394.2pt;margin-top:312pt;width:7.2pt;height:35.6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" strokecolor="red" strokeweight="6pt">
                <v:stroke endarrow="block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3A4688" wp14:editId="494E5C02">
                <wp:simplePos x="0" y="0"/>
                <wp:positionH relativeFrom="margin">
                  <wp:posOffset>4498848</wp:posOffset>
                </wp:positionH>
                <wp:positionV relativeFrom="paragraph">
                  <wp:posOffset>4438142</wp:posOffset>
                </wp:positionV>
                <wp:extent cx="752475" cy="319278"/>
                <wp:effectExtent l="0" t="0" r="28575" b="24130"/>
                <wp:wrapNone/>
                <wp:docPr id="205" name="Ellips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2475" cy="31927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D71FF" id="Ellipse 205" o:spid="_x0000_s1026" style="position:absolute;margin-left:354.25pt;margin-top:349.45pt;width:59.25pt;height:25.1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" filled="f" strokecolor="red" strokeweight="1.5pt">
                <w10:wrap anchorx="margin"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D4DB07" wp14:editId="5E2C9F60">
                <wp:simplePos x="0" y="0"/>
                <wp:positionH relativeFrom="column">
                  <wp:posOffset>4658741</wp:posOffset>
                </wp:positionH>
                <wp:positionV relativeFrom="paragraph">
                  <wp:posOffset>3175508</wp:posOffset>
                </wp:positionV>
                <wp:extent cx="1104595" cy="730859"/>
                <wp:effectExtent l="19050" t="0" r="38735" b="31750"/>
                <wp:wrapNone/>
                <wp:docPr id="202" name="Wolk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595" cy="730859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07B6F" w14:textId="77777777" w:rsidR="008A02E8" w:rsidRPr="008A1AB4" w:rsidRDefault="008A02E8" w:rsidP="008A02E8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A1AB4">
                              <w:rPr>
                                <w:b/>
                                <w:color w:val="000000" w:themeColor="text1"/>
                              </w:rPr>
                              <w:t>Hier 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DB07" id="Wolke 202" o:spid="_x0000_s1031" style="position:absolute;margin-left:366.85pt;margin-top:250.05pt;width:87pt;height:57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119997,442863;55230,429380;177144,590422;148813,596868;421331,661326;404251,631889;737087,587919;730260,620215;872656,388337;955782,509064;1068747,259759;1031722,305032;979919,91797;981862,113182;743505,66860;762477,39588;566131,79853;575310,56337;357971,87838;391211,110644;105525,267119;99720,243112" o:connectangles="0,0,0,0,0,0,0,0,0,0,0,0,0,0,0,0,0,0,0,0,0,0" textboxrect="0,0,43200,43200"/>
                <v:textbox>
                  <w:txbxContent>
                    <w:p w14:paraId="4B607B6F" w14:textId="77777777" w:rsidR="008A02E8" w:rsidRPr="008A1AB4" w:rsidRDefault="008A02E8" w:rsidP="008A02E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A1AB4">
                        <w:rPr>
                          <w:b/>
                          <w:color w:val="000000" w:themeColor="text1"/>
                        </w:rPr>
                        <w:t>Hier klicken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5D0EA1C6" wp14:editId="55BD6F2B">
            <wp:extent cx="5359786" cy="5202936"/>
            <wp:effectExtent l="0" t="0" r="0" b="0"/>
            <wp:docPr id="231" name="Grafik 231" descr="Die Abbildung 4 zeigt, wie man zum Gutscheinrechner und kiBon gelangt. Zudem ist die Verlinkung angegeben, welche zu den &quot;Angaben der jeweiligen Institution&quot; führt." title="Abbildu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9738" cy="523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2F08" w14:textId="6A0FE0D8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Im nächsten </w:t>
      </w:r>
      <w:r w:rsidRPr="006E2711">
        <w:rPr>
          <w:rFonts w:cs="Arial"/>
          <w:sz w:val="28"/>
          <w:szCs w:val="28"/>
        </w:rPr>
        <w:t>Bild</w:t>
      </w:r>
      <w:r w:rsidR="00DD0485" w:rsidRPr="006E2711">
        <w:rPr>
          <w:rFonts w:cs="Arial"/>
          <w:sz w:val="28"/>
          <w:szCs w:val="28"/>
        </w:rPr>
        <w:t xml:space="preserve"> auf der nächsten Seite</w:t>
      </w:r>
      <w:r w:rsidR="00160876">
        <w:rPr>
          <w:rFonts w:cs="Arial"/>
          <w:sz w:val="28"/>
          <w:szCs w:val="28"/>
        </w:rPr>
        <w:t xml:space="preserve"> </w:t>
      </w:r>
      <w:r w:rsidRPr="00DC14FD">
        <w:rPr>
          <w:rFonts w:cs="Arial"/>
          <w:sz w:val="28"/>
          <w:szCs w:val="28"/>
        </w:rPr>
        <w:t xml:space="preserve">können Sie eingeben, </w:t>
      </w:r>
    </w:p>
    <w:p w14:paraId="21A1486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wo Sie eine Kita oder eine Tagesfamilie suchen. </w:t>
      </w:r>
    </w:p>
    <w:p w14:paraId="43631DF0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muss nicht dort sein, wo Sie wohnen. </w:t>
      </w:r>
    </w:p>
    <w:p w14:paraId="4C80527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können Ihr Kind irgendwo im Kanton Bern </w:t>
      </w:r>
    </w:p>
    <w:p w14:paraId="71E83D4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in eine Kita oder Tagesfamilie geben.</w:t>
      </w:r>
    </w:p>
    <w:p w14:paraId="7583A069" w14:textId="77777777" w:rsidR="004D67DE" w:rsidRDefault="004D67DE">
      <w:pPr>
        <w:spacing w:after="200" w:line="24" w:lineRule="auto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br w:type="page"/>
      </w:r>
    </w:p>
    <w:p w14:paraId="6622789D" w14:textId="4ABC795D" w:rsidR="006742CA" w:rsidRPr="00DC14FD" w:rsidRDefault="00951F4D" w:rsidP="00390E9F">
      <w:pPr>
        <w:spacing w:line="276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inline distT="0" distB="0" distL="0" distR="0" wp14:anchorId="10039BD7" wp14:editId="07406907">
                <wp:extent cx="1828800" cy="1828800"/>
                <wp:effectExtent l="0" t="0" r="14605" b="15240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DA0E6B" w14:textId="77777777" w:rsidR="007B2A4D" w:rsidRPr="00DC14FD" w:rsidRDefault="007B2A4D" w:rsidP="006E5FC4">
                            <w:pPr>
                              <w:spacing w:line="276" w:lineRule="auto"/>
                              <w:rPr>
                                <w:rFonts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i/>
                                <w:sz w:val="28"/>
                                <w:szCs w:val="28"/>
                              </w:rPr>
                              <w:t xml:space="preserve">Zum Beispiel: </w:t>
                            </w:r>
                          </w:p>
                          <w:p w14:paraId="3F6816FB" w14:textId="77777777" w:rsidR="007B2A4D" w:rsidRPr="00DC14FD" w:rsidRDefault="007B2A4D" w:rsidP="00390E9F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Sie wohnen in Köniz. </w:t>
                            </w:r>
                          </w:p>
                          <w:p w14:paraId="17467B8B" w14:textId="77777777" w:rsidR="007B2A4D" w:rsidRPr="00DC14FD" w:rsidRDefault="007B2A4D" w:rsidP="00390E9F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Sie arbeiten in Bern. </w:t>
                            </w:r>
                          </w:p>
                          <w:p w14:paraId="05FE4D9B" w14:textId="44739CAD" w:rsidR="007B2A4D" w:rsidRPr="00DC14FD" w:rsidRDefault="007B2A4D" w:rsidP="00390E9F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Sie möchten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I</w:t>
                            </w: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hr Kind lieber in Bern in eine Kita geben. </w:t>
                            </w:r>
                          </w:p>
                          <w:p w14:paraId="07F3D914" w14:textId="77777777" w:rsidR="007B2A4D" w:rsidRPr="00DC14FD" w:rsidRDefault="007B2A4D" w:rsidP="00390E9F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Das ist kein Problem. </w:t>
                            </w:r>
                          </w:p>
                          <w:p w14:paraId="30DB765C" w14:textId="589EA2F3" w:rsidR="007B2A4D" w:rsidRPr="00673F2A" w:rsidRDefault="007B2A4D" w:rsidP="007B2A4D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>Der Betreuungs-Gutschein kann überall im Kanton Bern eingelöst werden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039BD7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32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" filled="f" strokeweight=".5pt">
                <v:textbox style="mso-fit-shape-to-text:t">
                  <w:txbxContent>
                    <w:p w14:paraId="63DA0E6B" w14:textId="77777777" w:rsidR="007B2A4D" w:rsidRPr="00DC14FD" w:rsidRDefault="007B2A4D" w:rsidP="006E5FC4">
                      <w:pPr>
                        <w:spacing w:line="276" w:lineRule="auto"/>
                        <w:rPr>
                          <w:rFonts w:cs="Arial"/>
                          <w:i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i/>
                          <w:sz w:val="28"/>
                          <w:szCs w:val="28"/>
                        </w:rPr>
                        <w:t xml:space="preserve">Zum Beispiel: </w:t>
                      </w:r>
                    </w:p>
                    <w:p w14:paraId="3F6816FB" w14:textId="77777777" w:rsidR="007B2A4D" w:rsidRPr="00DC14FD" w:rsidRDefault="007B2A4D" w:rsidP="00390E9F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Sie wohnen in Köniz. </w:t>
                      </w:r>
                    </w:p>
                    <w:p w14:paraId="17467B8B" w14:textId="77777777" w:rsidR="007B2A4D" w:rsidRPr="00DC14FD" w:rsidRDefault="007B2A4D" w:rsidP="00390E9F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Sie arbeiten in Bern. </w:t>
                      </w:r>
                    </w:p>
                    <w:p w14:paraId="05FE4D9B" w14:textId="44739CAD" w:rsidR="007B2A4D" w:rsidRPr="00DC14FD" w:rsidRDefault="007B2A4D" w:rsidP="00390E9F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Sie möchten 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I</w:t>
                      </w: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hr Kind lieber in Bern in eine Kita geben. </w:t>
                      </w:r>
                    </w:p>
                    <w:p w14:paraId="07F3D914" w14:textId="77777777" w:rsidR="007B2A4D" w:rsidRPr="00DC14FD" w:rsidRDefault="007B2A4D" w:rsidP="00390E9F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Das ist kein Problem. </w:t>
                      </w:r>
                    </w:p>
                    <w:p w14:paraId="30DB765C" w14:textId="589EA2F3" w:rsidR="007B2A4D" w:rsidRPr="00673F2A" w:rsidRDefault="007B2A4D" w:rsidP="007B2A4D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>Der Betreuungs-Gutschein kann überall im Kanton Bern eingelöst werden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7A08FC" w14:textId="19849068" w:rsidR="006742CA" w:rsidRPr="00DC14FD" w:rsidRDefault="006742CA" w:rsidP="00390E9F">
      <w:pPr>
        <w:spacing w:before="48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So suchen Sie eine Kita oder eine Tagesfamilie:</w:t>
      </w:r>
    </w:p>
    <w:p w14:paraId="0BB77F3F" w14:textId="66BDC90A" w:rsidR="006742CA" w:rsidRPr="00D3057B" w:rsidRDefault="008D0DC8" w:rsidP="00390E9F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Wählen Sie die Gemeinde.</w:t>
      </w:r>
    </w:p>
    <w:p w14:paraId="1999433E" w14:textId="2859938C" w:rsidR="006742CA" w:rsidRPr="00AE07E1" w:rsidRDefault="00AE07E1" w:rsidP="00390E9F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Wählen </w:t>
      </w:r>
      <w:r w:rsidR="006742CA" w:rsidRPr="00AE07E1">
        <w:rPr>
          <w:rFonts w:cs="Arial"/>
          <w:sz w:val="28"/>
          <w:szCs w:val="28"/>
        </w:rPr>
        <w:t xml:space="preserve">Sie </w:t>
      </w:r>
      <w:r w:rsidR="00C23729">
        <w:rPr>
          <w:rFonts w:cs="Arial"/>
          <w:sz w:val="28"/>
          <w:szCs w:val="28"/>
        </w:rPr>
        <w:t>«</w:t>
      </w:r>
      <w:r w:rsidR="002F27C4" w:rsidRPr="00C23729">
        <w:rPr>
          <w:rFonts w:cs="Arial"/>
          <w:sz w:val="28"/>
          <w:szCs w:val="28"/>
        </w:rPr>
        <w:t>Betreuungsgutscheine</w:t>
      </w:r>
      <w:r w:rsidR="008D0DC8">
        <w:rPr>
          <w:rFonts w:cs="Arial"/>
          <w:sz w:val="28"/>
          <w:szCs w:val="28"/>
        </w:rPr>
        <w:t>»</w:t>
      </w:r>
    </w:p>
    <w:p w14:paraId="16008E3E" w14:textId="799881A9" w:rsidR="008A02E8" w:rsidRDefault="00F24D3B" w:rsidP="00F24D3B">
      <w:pPr>
        <w:spacing w:after="600" w:line="276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5628DD0" wp14:editId="43C69C75">
                <wp:simplePos x="0" y="0"/>
                <wp:positionH relativeFrom="margin">
                  <wp:posOffset>3298851</wp:posOffset>
                </wp:positionH>
                <wp:positionV relativeFrom="paragraph">
                  <wp:posOffset>455753</wp:posOffset>
                </wp:positionV>
                <wp:extent cx="2819400" cy="1087466"/>
                <wp:effectExtent l="19050" t="0" r="38100" b="36830"/>
                <wp:wrapNone/>
                <wp:docPr id="2" name="Wolk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087466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B4638" w14:textId="5A3877F7" w:rsidR="002F27C4" w:rsidRDefault="002F27C4" w:rsidP="002F27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1"/>
                              </w:rPr>
                              <w:t>Wichtig:</w:t>
                            </w:r>
                          </w:p>
                          <w:p w14:paraId="435F168C" w14:textId="32EFAF19" w:rsidR="002F27C4" w:rsidRPr="00E35BBC" w:rsidRDefault="002F27C4" w:rsidP="002F27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1"/>
                              </w:rPr>
                              <w:t>«Betreuungsgutscheine</w:t>
                            </w:r>
                            <w:r w:rsidR="00272A5E">
                              <w:rPr>
                                <w:b/>
                                <w:color w:val="000000" w:themeColor="text1"/>
                                <w:szCs w:val="21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28DD0" id="Wolke 2" o:spid="_x0000_s1033" style="position:absolute;margin-left:259.75pt;margin-top:35.9pt;width:222pt;height:85.6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306283,658949;140970,638886;452148,878506;379836,888097;1075418,984006;1031822,940205;1881362,874781;1863937,922836;2227391,577817;2439564,757450;2727900,386504;2633398,453866;2501173,136588;2506133,168406;1897743,99483;1946169,58904;1445008,118816;1468438,83826;913694,130697;998538,164630;269344,397454;254529,361733" o:connectangles="0,0,0,0,0,0,0,0,0,0,0,0,0,0,0,0,0,0,0,0,0,0" textboxrect="0,0,43200,43200"/>
                <v:textbox>
                  <w:txbxContent>
                    <w:p w14:paraId="493B4638" w14:textId="5A3877F7" w:rsidR="002F27C4" w:rsidRDefault="002F27C4" w:rsidP="002F27C4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b/>
                          <w:color w:val="000000" w:themeColor="text1"/>
                          <w:szCs w:val="21"/>
                        </w:rPr>
                        <w:t>Wichtig:</w:t>
                      </w:r>
                    </w:p>
                    <w:p w14:paraId="435F168C" w14:textId="32EFAF19" w:rsidR="002F27C4" w:rsidRPr="00E35BBC" w:rsidRDefault="002F27C4" w:rsidP="002F27C4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b/>
                          <w:color w:val="000000" w:themeColor="text1"/>
                          <w:szCs w:val="21"/>
                        </w:rPr>
                        <w:t>«Betreuungsgutscheine</w:t>
                      </w:r>
                      <w:r w:rsidR="00272A5E">
                        <w:rPr>
                          <w:b/>
                          <w:color w:val="000000" w:themeColor="text1"/>
                          <w:szCs w:val="21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42CA" w:rsidRPr="00AE07E1">
        <w:rPr>
          <w:rFonts w:cs="Arial"/>
          <w:sz w:val="28"/>
          <w:szCs w:val="28"/>
        </w:rPr>
        <w:t xml:space="preserve">Dann sehen </w:t>
      </w:r>
      <w:r w:rsidR="00E858A1" w:rsidRPr="00AE07E1">
        <w:rPr>
          <w:rFonts w:cs="Arial"/>
          <w:sz w:val="28"/>
          <w:szCs w:val="28"/>
        </w:rPr>
        <w:t xml:space="preserve">Sie </w:t>
      </w:r>
      <w:r w:rsidR="006742CA" w:rsidRPr="00AE07E1">
        <w:rPr>
          <w:rFonts w:cs="Arial"/>
          <w:sz w:val="28"/>
          <w:szCs w:val="28"/>
        </w:rPr>
        <w:t>alle Kitas oder Tagesfamilien-Organisationen, welche Betreuungs</w:t>
      </w:r>
      <w:r w:rsidR="00E858A1" w:rsidRPr="00AE07E1">
        <w:rPr>
          <w:rFonts w:cs="Arial"/>
          <w:sz w:val="28"/>
          <w:szCs w:val="28"/>
        </w:rPr>
        <w:t>-G</w:t>
      </w:r>
      <w:r w:rsidR="006742CA" w:rsidRPr="00AE07E1">
        <w:rPr>
          <w:rFonts w:cs="Arial"/>
          <w:sz w:val="28"/>
          <w:szCs w:val="28"/>
        </w:rPr>
        <w:t>utscheine annehmen.</w:t>
      </w:r>
    </w:p>
    <w:p w14:paraId="478F533A" w14:textId="72A2D5BD" w:rsidR="008A02E8" w:rsidRDefault="009D5FC4" w:rsidP="006742CA">
      <w:pPr>
        <w:rPr>
          <w:rFonts w:cs="Arial"/>
          <w:sz w:val="28"/>
          <w:szCs w:val="28"/>
        </w:rPr>
      </w:pPr>
      <w:r>
        <w:rPr>
          <w:rFonts w:cs="Arial"/>
          <w:noProof/>
          <w:sz w:val="30"/>
          <w:szCs w:val="30"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07FFE81" wp14:editId="7E92E9F8">
                <wp:simplePos x="0" y="0"/>
                <wp:positionH relativeFrom="column">
                  <wp:posOffset>170815</wp:posOffset>
                </wp:positionH>
                <wp:positionV relativeFrom="paragraph">
                  <wp:posOffset>1172210</wp:posOffset>
                </wp:positionV>
                <wp:extent cx="1235549" cy="416377"/>
                <wp:effectExtent l="0" t="0" r="22225" b="2222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549" cy="41637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B1D37" w14:textId="77777777" w:rsidR="007B2A4D" w:rsidRDefault="007B2A4D" w:rsidP="006742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7FFE81" id="Ellipse 12" o:spid="_x0000_s1034" style="position:absolute;margin-left:13.45pt;margin-top:92.3pt;width:97.3pt;height:32.8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" filled="f" strokecolor="red" strokeweight="1.5pt">
                <v:textbox>
                  <w:txbxContent>
                    <w:p w14:paraId="79CB1D37" w14:textId="77777777" w:rsidR="007B2A4D" w:rsidRDefault="007B2A4D" w:rsidP="006742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F27C4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CF1E1DB" wp14:editId="18F9E55D">
                <wp:simplePos x="0" y="0"/>
                <wp:positionH relativeFrom="column">
                  <wp:posOffset>1187450</wp:posOffset>
                </wp:positionH>
                <wp:positionV relativeFrom="paragraph">
                  <wp:posOffset>2135081</wp:posOffset>
                </wp:positionV>
                <wp:extent cx="98848" cy="499533"/>
                <wp:effectExtent l="114300" t="38100" r="73025" b="1524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848" cy="499533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C4DD7" id="Gerade Verbindung mit Pfeil 8" o:spid="_x0000_s1026" type="#_x0000_t32" style="position:absolute;margin-left:93.5pt;margin-top:168.1pt;width:7.8pt;height:39.3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" strokecolor="red" strokeweight="6pt">
                <v:stroke endarrow="block"/>
              </v:shape>
            </w:pict>
          </mc:Fallback>
        </mc:AlternateContent>
      </w:r>
      <w:r w:rsidR="00AA6D3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E8A1242" wp14:editId="1B0C2F5A">
                <wp:simplePos x="0" y="0"/>
                <wp:positionH relativeFrom="column">
                  <wp:posOffset>4775200</wp:posOffset>
                </wp:positionH>
                <wp:positionV relativeFrom="paragraph">
                  <wp:posOffset>745278</wp:posOffset>
                </wp:positionV>
                <wp:extent cx="72009" cy="384048"/>
                <wp:effectExtent l="114300" t="19050" r="42545" b="54610"/>
                <wp:wrapNone/>
                <wp:docPr id="260" name="Gerade Verbindung mit Pfeil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9" cy="38404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3FF6" id="Gerade Verbindung mit Pfeil 260" o:spid="_x0000_s1026" type="#_x0000_t32" style="position:absolute;margin-left:376pt;margin-top:58.7pt;width:5.65pt;height:30.2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" strokecolor="red" strokeweight="6pt">
                <v:stroke endarrow="block"/>
              </v:shape>
            </w:pict>
          </mc:Fallback>
        </mc:AlternateContent>
      </w:r>
      <w:r w:rsidR="008A02E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E279D90" wp14:editId="1DC57FD6">
                <wp:simplePos x="0" y="0"/>
                <wp:positionH relativeFrom="margin">
                  <wp:posOffset>192913</wp:posOffset>
                </wp:positionH>
                <wp:positionV relativeFrom="paragraph">
                  <wp:posOffset>1708785</wp:posOffset>
                </wp:positionV>
                <wp:extent cx="1628775" cy="415925"/>
                <wp:effectExtent l="0" t="0" r="28575" b="22225"/>
                <wp:wrapNone/>
                <wp:docPr id="244" name="Ellips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15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7BFAC" w14:textId="77777777" w:rsidR="008A02E8" w:rsidRDefault="008A02E8" w:rsidP="008A02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E279D90" id="Ellipse 244" o:spid="_x0000_s1035" style="position:absolute;margin-left:15.2pt;margin-top:134.55pt;width:128.25pt;height:32.75pt;z-index:251664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" filled="f" strokecolor="red" strokeweight="1.5pt">
                <v:textbox>
                  <w:txbxContent>
                    <w:p w14:paraId="0EE7BFAC" w14:textId="77777777" w:rsidR="008A02E8" w:rsidRDefault="008A02E8" w:rsidP="008A02E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8A02E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AFC1F9A" wp14:editId="089E63C3">
                <wp:simplePos x="0" y="0"/>
                <wp:positionH relativeFrom="margin">
                  <wp:posOffset>3817493</wp:posOffset>
                </wp:positionH>
                <wp:positionV relativeFrom="paragraph">
                  <wp:posOffset>1190625</wp:posOffset>
                </wp:positionV>
                <wp:extent cx="1628775" cy="415925"/>
                <wp:effectExtent l="0" t="0" r="28575" b="22225"/>
                <wp:wrapNone/>
                <wp:docPr id="243" name="Ellips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15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E0DDE" w14:textId="77777777" w:rsidR="008A02E8" w:rsidRDefault="008A02E8" w:rsidP="008A02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AFC1F9A" id="Ellipse 243" o:spid="_x0000_s1036" style="position:absolute;margin-left:300.6pt;margin-top:93.75pt;width:128.25pt;height:32.75pt;z-index:251663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" filled="f" strokecolor="red" strokeweight="1.5pt">
                <v:textbox>
                  <w:txbxContent>
                    <w:p w14:paraId="044E0DDE" w14:textId="77777777" w:rsidR="008A02E8" w:rsidRDefault="008A02E8" w:rsidP="008A02E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8A02E8">
        <w:rPr>
          <w:noProof/>
          <w:lang w:eastAsia="de-CH"/>
        </w:rPr>
        <w:drawing>
          <wp:inline distT="0" distB="0" distL="0" distR="0" wp14:anchorId="08ABE6EA" wp14:editId="74EA021D">
            <wp:extent cx="5802470" cy="2486025"/>
            <wp:effectExtent l="0" t="0" r="8255" b="0"/>
            <wp:docPr id="208" name="Grafik 208" descr="Die Abbildung 5 liefert eine Übersicht zur Kinderbetreuung und den Familienangeboten, welche über die Homepage &quot;Familienportal des Kanton Berns&quot; gefunden werden können." title="Abbildu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6652" cy="249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E0D45" w14:textId="562B2492" w:rsidR="006742CA" w:rsidRPr="00DC14FD" w:rsidRDefault="002F27C4" w:rsidP="00790A14">
      <w:pPr>
        <w:spacing w:before="1680" w:line="276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6B63C27" wp14:editId="4F570BE8">
                <wp:simplePos x="0" y="0"/>
                <wp:positionH relativeFrom="margin">
                  <wp:posOffset>278765</wp:posOffset>
                </wp:positionH>
                <wp:positionV relativeFrom="paragraph">
                  <wp:posOffset>178956</wp:posOffset>
                </wp:positionV>
                <wp:extent cx="2475230" cy="755072"/>
                <wp:effectExtent l="19050" t="0" r="39370" b="45085"/>
                <wp:wrapNone/>
                <wp:docPr id="258" name="Wolk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230" cy="755072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B8DCC" w14:textId="77777777" w:rsidR="002F27C4" w:rsidRPr="0013342D" w:rsidRDefault="002F27C4" w:rsidP="002F27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Wo </w:t>
                            </w:r>
                            <w:r w:rsidRPr="00A07333">
                              <w:rPr>
                                <w:color w:val="000000" w:themeColor="text1"/>
                              </w:rPr>
                              <w:t>suchen Sie eine Kita / Tagesfamilie?</w:t>
                            </w:r>
                          </w:p>
                          <w:p w14:paraId="5FC2DDB0" w14:textId="2E11B1EF" w:rsidR="00AA6D38" w:rsidRPr="00E35BBC" w:rsidRDefault="00AA6D38" w:rsidP="00AA6D3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63C27" id="Wolke 258" o:spid="_x0000_s1037" style="position:absolute;margin-left:21.95pt;margin-top:14.1pt;width:194.9pt;height:59.4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268895,457535;123762,443605;396954,609983;333468,616642;944140,683235;905865,652823;1651700,607396;1636402,640762;1955489,401202;2141762,525929;2394900,268365;2311934,315138;2195850,94838;2200204,116931;1666082,69075;1708596,40900;1268613,82499;1289182,58203;802158,90748;876644,114310;236465,275968;223458,251166" o:connectangles="0,0,0,0,0,0,0,0,0,0,0,0,0,0,0,0,0,0,0,0,0,0" textboxrect="0,0,43200,43200"/>
                <v:textbox>
                  <w:txbxContent>
                    <w:p w14:paraId="779B8DCC" w14:textId="77777777" w:rsidR="002F27C4" w:rsidRPr="0013342D" w:rsidRDefault="002F27C4" w:rsidP="002F27C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Wo </w:t>
                      </w:r>
                      <w:r w:rsidRPr="00A07333">
                        <w:rPr>
                          <w:color w:val="000000" w:themeColor="text1"/>
                        </w:rPr>
                        <w:t>suchen Sie eine Kita / Tagesfamilie?</w:t>
                      </w:r>
                    </w:p>
                    <w:p w14:paraId="5FC2DDB0" w14:textId="2E11B1EF" w:rsidR="00AA6D38" w:rsidRPr="00E35BBC" w:rsidRDefault="00AA6D38" w:rsidP="00AA6D38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742CA" w:rsidRPr="00DC14FD">
        <w:rPr>
          <w:rFonts w:cs="Arial"/>
          <w:sz w:val="28"/>
          <w:szCs w:val="28"/>
        </w:rPr>
        <w:t xml:space="preserve">Wählen Sie eine Kita oder eine Tagesfamilie aus. </w:t>
      </w:r>
    </w:p>
    <w:p w14:paraId="17BFB768" w14:textId="6C8CC989" w:rsidR="006742CA" w:rsidRPr="00DC14FD" w:rsidRDefault="006742CA" w:rsidP="00790A14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Dazu können Sie zum Beispiel mit der Kita oder Tagesfamilie telefonieren. </w:t>
      </w:r>
    </w:p>
    <w:p w14:paraId="30EBD21F" w14:textId="77777777" w:rsidR="006742CA" w:rsidRDefault="006742CA" w:rsidP="00790A14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können vorbeigehen und die Kita oder die Tagesfamilie anschauen. </w:t>
      </w:r>
    </w:p>
    <w:p w14:paraId="36F6E478" w14:textId="0FE6EAF4" w:rsidR="006742CA" w:rsidRPr="00AB336A" w:rsidRDefault="006742CA" w:rsidP="00790A14">
      <w:pPr>
        <w:spacing w:line="276" w:lineRule="auto"/>
      </w:pPr>
      <w:r w:rsidRPr="00DC14FD">
        <w:rPr>
          <w:rFonts w:cs="Arial"/>
          <w:sz w:val="28"/>
          <w:szCs w:val="28"/>
        </w:rPr>
        <w:t xml:space="preserve">Vielleicht hat die Kita keinen Platz und Sie kommen auf eine Warteliste. </w:t>
      </w:r>
    </w:p>
    <w:p w14:paraId="38A79667" w14:textId="77777777" w:rsidR="006742CA" w:rsidRPr="00DC14FD" w:rsidRDefault="006742CA" w:rsidP="00790A14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Vielleicht hat die Kita Platz und Sie können sich anmelden </w:t>
      </w:r>
    </w:p>
    <w:p w14:paraId="1041B9D9" w14:textId="77777777" w:rsidR="006742CA" w:rsidRPr="00DC14FD" w:rsidRDefault="006742CA" w:rsidP="00790A14">
      <w:pPr>
        <w:spacing w:after="108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und einen Vertrag unterschreiben. </w:t>
      </w:r>
    </w:p>
    <w:p w14:paraId="448377CC" w14:textId="77777777" w:rsidR="006742CA" w:rsidRPr="00DC14FD" w:rsidRDefault="006742CA" w:rsidP="00390E9F">
      <w:pP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Wichtig: </w:t>
      </w:r>
    </w:p>
    <w:p w14:paraId="0297AF4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Falls Ihre Gemeinde nicht für alle Familien einen Gutschein hat, </w:t>
      </w:r>
    </w:p>
    <w:p w14:paraId="102B9B99" w14:textId="57CF887A" w:rsidR="006742CA" w:rsidRPr="00DC14FD" w:rsidRDefault="006742CA" w:rsidP="00666AF2">
      <w:pPr>
        <w:spacing w:after="360" w:line="276" w:lineRule="auto"/>
        <w:contextualSpacing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fragen Sie vorher bei Ihrer Gemeinde, ob es noch Gutscheine gibt!</w:t>
      </w:r>
    </w:p>
    <w:p w14:paraId="73FCF288" w14:textId="19D1C0AA" w:rsidR="006742CA" w:rsidRPr="00E74F6B" w:rsidRDefault="006742CA" w:rsidP="00F70DDE">
      <w:pPr>
        <w:pStyle w:val="berschrift3"/>
        <w:numPr>
          <w:ilvl w:val="0"/>
          <w:numId w:val="32"/>
        </w:numPr>
        <w:spacing w:before="360" w:after="120"/>
        <w:rPr>
          <w:sz w:val="28"/>
          <w:szCs w:val="28"/>
        </w:rPr>
      </w:pPr>
      <w:r w:rsidRPr="00E74F6B">
        <w:rPr>
          <w:sz w:val="28"/>
          <w:szCs w:val="28"/>
        </w:rPr>
        <w:lastRenderedPageBreak/>
        <w:t>Beantragen Sie einen Betreuungs-Gutschein auf kiBon</w:t>
      </w:r>
    </w:p>
    <w:p w14:paraId="49F133D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wissen jetzt, dass Ihre Gemeinde Betreuungs-Gutscheine hat. </w:t>
      </w:r>
    </w:p>
    <w:p w14:paraId="455F3A7D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Und Sie haben einen Platz in einer Kita oder in einer Tagesfamilie gefunden. </w:t>
      </w:r>
    </w:p>
    <w:p w14:paraId="7153B6C2" w14:textId="0C342FC2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Sie haben mit der Kita oder der Tagesfamilie einen Vertrag</w:t>
      </w:r>
      <w:r w:rsidR="00747FF4">
        <w:rPr>
          <w:rFonts w:cs="Arial"/>
          <w:sz w:val="28"/>
          <w:szCs w:val="28"/>
        </w:rPr>
        <w:t xml:space="preserve"> </w:t>
      </w:r>
      <w:r w:rsidRPr="00DC14FD">
        <w:rPr>
          <w:rFonts w:cs="Arial"/>
          <w:sz w:val="28"/>
          <w:szCs w:val="28"/>
        </w:rPr>
        <w:t>gemacht.</w:t>
      </w:r>
    </w:p>
    <w:p w14:paraId="33971927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Jetzt können Sie einen Betreuungs-Gutschein beantragen!</w:t>
      </w:r>
    </w:p>
    <w:p w14:paraId="46ACBD91" w14:textId="2B8FAD82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Sie brauchen folgende Dokumente:</w:t>
      </w:r>
    </w:p>
    <w:p w14:paraId="6BF139B1" w14:textId="77777777" w:rsidR="006742CA" w:rsidRPr="00DC14FD" w:rsidRDefault="00390E9F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Angaben zu Ihrer finanziellen Situation (</w:t>
      </w:r>
      <w:r w:rsidR="006742CA" w:rsidRPr="00DC14FD">
        <w:rPr>
          <w:rFonts w:cs="Arial"/>
          <w:sz w:val="28"/>
          <w:szCs w:val="28"/>
        </w:rPr>
        <w:t xml:space="preserve">die Steuererklärung </w:t>
      </w:r>
      <w:r>
        <w:rPr>
          <w:rFonts w:cs="Arial"/>
          <w:sz w:val="28"/>
          <w:szCs w:val="28"/>
        </w:rPr>
        <w:t>oder</w:t>
      </w:r>
      <w:r w:rsidR="006742CA" w:rsidRPr="00DC14FD">
        <w:rPr>
          <w:rFonts w:cs="Arial"/>
          <w:sz w:val="28"/>
          <w:szCs w:val="28"/>
        </w:rPr>
        <w:t xml:space="preserve"> die Lohnausweise des letzten Jahres</w:t>
      </w:r>
      <w:r>
        <w:rPr>
          <w:rFonts w:cs="Arial"/>
          <w:sz w:val="28"/>
          <w:szCs w:val="28"/>
        </w:rPr>
        <w:t>)</w:t>
      </w:r>
    </w:p>
    <w:p w14:paraId="203F2939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 xml:space="preserve">verschiedene </w:t>
      </w:r>
      <w:r w:rsidRPr="00DC14FD">
        <w:rPr>
          <w:rFonts w:cs="Arial"/>
          <w:sz w:val="28"/>
          <w:szCs w:val="28"/>
        </w:rPr>
        <w:t>Unterlagen je nach Situation und je nach Betreuungsangebot (mehr Informationen dazu direkt im Online-Portal)</w:t>
      </w:r>
    </w:p>
    <w:p w14:paraId="321D352B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Um einen Betreuungs-Gutschein zu beantragen, </w:t>
      </w:r>
    </w:p>
    <w:p w14:paraId="258D74B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müssen Sie verschiedene Angaben zu Ihrer Familie, </w:t>
      </w:r>
    </w:p>
    <w:p w14:paraId="3EC3258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Ihrem Einkommen und Vermögen machen. </w:t>
      </w:r>
    </w:p>
    <w:p w14:paraId="5F83D42E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Wenn Sie </w:t>
      </w:r>
      <w:r w:rsidRPr="00A07333">
        <w:rPr>
          <w:rFonts w:cs="Arial"/>
          <w:sz w:val="28"/>
          <w:szCs w:val="28"/>
          <w:u w:val="single"/>
        </w:rPr>
        <w:t>keine</w:t>
      </w:r>
      <w:r w:rsidRPr="00DC14FD">
        <w:rPr>
          <w:rFonts w:cs="Arial"/>
          <w:sz w:val="28"/>
          <w:szCs w:val="28"/>
        </w:rPr>
        <w:t xml:space="preserve"> E-Mail-Adresse haben, gibt es ein Papier-Formular. </w:t>
      </w:r>
    </w:p>
    <w:p w14:paraId="5F6FD9A0" w14:textId="5C45B61B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eine E-Mail-Adresse haben, geht das am besten im Internet. </w:t>
      </w:r>
    </w:p>
    <w:p w14:paraId="60FCC50F" w14:textId="77777777" w:rsidR="006742CA" w:rsidRPr="00DC14FD" w:rsidRDefault="006742CA" w:rsidP="006742CA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br w:type="page"/>
      </w:r>
    </w:p>
    <w:p w14:paraId="5C20CCE7" w14:textId="7045EDF6" w:rsidR="006742CA" w:rsidRPr="00DC14FD" w:rsidRDefault="00D915C6" w:rsidP="00493310">
      <w:pPr>
        <w:spacing w:before="360" w:after="240" w:line="276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9629F43" wp14:editId="15A27CE2">
                <wp:simplePos x="0" y="0"/>
                <wp:positionH relativeFrom="column">
                  <wp:posOffset>3484741</wp:posOffset>
                </wp:positionH>
                <wp:positionV relativeFrom="paragraph">
                  <wp:posOffset>276504</wp:posOffset>
                </wp:positionV>
                <wp:extent cx="2209687" cy="1724533"/>
                <wp:effectExtent l="19050" t="0" r="19685" b="28575"/>
                <wp:wrapNone/>
                <wp:docPr id="230" name="Gruppieren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687" cy="1724533"/>
                          <a:chOff x="0" y="0"/>
                          <a:chExt cx="2209687" cy="1724533"/>
                        </a:xfrm>
                      </wpg:grpSpPr>
                      <wps:wsp>
                        <wps:cNvPr id="48" name="Ellipse 48"/>
                        <wps:cNvSpPr/>
                        <wps:spPr>
                          <a:xfrm>
                            <a:off x="468351" y="1438507"/>
                            <a:ext cx="1741336" cy="28602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D29909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Wolke 6"/>
                        <wps:cNvSpPr/>
                        <wps:spPr>
                          <a:xfrm>
                            <a:off x="0" y="0"/>
                            <a:ext cx="2178050" cy="94043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8F52D5" w14:textId="77777777" w:rsidR="007B2A4D" w:rsidRPr="00897F01" w:rsidRDefault="007B2A4D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A07333">
                                <w:rPr>
                                  <w:color w:val="000000" w:themeColor="text1"/>
                                </w:rPr>
                                <w:t xml:space="preserve">Klicken Sie auf: </w:t>
                              </w:r>
                              <w:r w:rsidRPr="00897F01">
                                <w:rPr>
                                  <w:b/>
                                  <w:color w:val="000000" w:themeColor="text1"/>
                                </w:rPr>
                                <w:t>«Ich bin neu bei kiBon»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erade Verbindung mit Pfeil 15"/>
                        <wps:cNvCnPr/>
                        <wps:spPr>
                          <a:xfrm>
                            <a:off x="1226634" y="970156"/>
                            <a:ext cx="124359" cy="402336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29F43" id="Gruppieren 230" o:spid="_x0000_s1038" style="position:absolute;margin-left:274.4pt;margin-top:21.75pt;width:174pt;height:135.8pt;z-index:251649536;mso-position-horizontal-relative:text;mso-position-vertical-relative:text" coordsize="22096,17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">
                <v:oval id="Ellipse 48" o:spid="_x0000_s1039" style="position:absolute;left:4683;top:14385;width:17413;height: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" filled="f" strokecolor="red" strokeweight="1.5pt">
                  <v:textbox>
                    <w:txbxContent>
                      <w:p w14:paraId="4ED29909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Wolke 6" o:spid="_x0000_s1040" style="position:absolute;width:21780;height:9404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36611,569856;108903,552506;349295,759728;293432,768022;830785,850963;797106,813084;1453395,756506;1439933,798064;1720710,499693;1884618,655039;2107364,334246;2034359,392501;1932213,118120;1936044,145637;1466049,86032;1503460,50940;1116301,102751;1134401,72492;705850,113026;771393,142371;208074,343716;196630,312825" o:connectangles="0,0,0,0,0,0,0,0,0,0,0,0,0,0,0,0,0,0,0,0,0,0" textboxrect="0,0,43200,43200"/>
                  <v:textbox>
                    <w:txbxContent>
                      <w:p w14:paraId="558F52D5" w14:textId="77777777" w:rsidR="007B2A4D" w:rsidRPr="00897F01" w:rsidRDefault="007B2A4D" w:rsidP="006742CA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07333">
                          <w:rPr>
                            <w:color w:val="000000" w:themeColor="text1"/>
                          </w:rPr>
                          <w:t xml:space="preserve">Klicken Sie auf: </w:t>
                        </w:r>
                        <w:r w:rsidRPr="00897F01">
                          <w:rPr>
                            <w:b/>
                            <w:color w:val="000000" w:themeColor="text1"/>
                          </w:rPr>
                          <w:t>«Ich bin neu bei kiBon»</w:t>
                        </w:r>
                      </w:p>
                    </w:txbxContent>
                  </v:textbox>
                </v:shape>
                <v:shape id="Gerade Verbindung mit Pfeil 15" o:spid="_x0000_s1041" type="#_x0000_t32" style="position:absolute;left:12266;top:9701;width:1243;height:40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" strokecolor="red" strokeweight="6pt">
                  <v:stroke endarrow="block"/>
                </v:shape>
              </v:group>
            </w:pict>
          </mc:Fallback>
        </mc:AlternateContent>
      </w:r>
      <w:r w:rsidR="006742CA" w:rsidRPr="00DC14FD">
        <w:rPr>
          <w:rFonts w:cs="Arial"/>
          <w:sz w:val="28"/>
          <w:szCs w:val="28"/>
        </w:rPr>
        <w:t xml:space="preserve">Dazu gehen Sie jetzt auf folgende Website: </w:t>
      </w:r>
      <w:hyperlink r:id="rId24" w:tooltip="Plattform kiBon zur Antragsstellung für Betreuungsgutscheine" w:history="1">
        <w:r w:rsidR="006742CA" w:rsidRPr="006E2711">
          <w:rPr>
            <w:rStyle w:val="Hyperlink"/>
            <w:rFonts w:cs="Arial"/>
            <w:sz w:val="28"/>
            <w:szCs w:val="28"/>
          </w:rPr>
          <w:t>www.kiBon.ch</w:t>
        </w:r>
      </w:hyperlink>
    </w:p>
    <w:p w14:paraId="7161AECE" w14:textId="7732F05E" w:rsidR="006742CA" w:rsidRPr="00DC14FD" w:rsidRDefault="006742CA" w:rsidP="006742CA">
      <w:pPr>
        <w:jc w:val="both"/>
        <w:rPr>
          <w:rFonts w:cs="Arial"/>
          <w:sz w:val="28"/>
          <w:szCs w:val="28"/>
        </w:rPr>
      </w:pPr>
      <w:r w:rsidRPr="00DC14FD">
        <w:rPr>
          <w:rFonts w:cs="Arial"/>
          <w:noProof/>
          <w:lang w:eastAsia="de-CH"/>
        </w:rPr>
        <w:lastRenderedPageBreak/>
        <w:drawing>
          <wp:inline distT="0" distB="0" distL="0" distR="0" wp14:anchorId="54C48D22" wp14:editId="7BF9045D">
            <wp:extent cx="5831602" cy="2672504"/>
            <wp:effectExtent l="0" t="0" r="0" b="0"/>
            <wp:docPr id="46" name="Grafik 46" descr="Klicken Sie auf www.kiBon.ch auf &quot;Ich bin neu bei kiBon&quot;, damit Sie sich registrieren bzw. anmelden können." title="Abbildu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226" t="14840" r="10010" b="2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602" cy="267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BFC76" w14:textId="77777777" w:rsidR="006742CA" w:rsidRPr="00DC14FD" w:rsidRDefault="006742CA" w:rsidP="00BB29ED">
      <w:pPr>
        <w:spacing w:before="240" w:after="360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Dann kommt dieses Bild:</w:t>
      </w:r>
    </w:p>
    <w:p w14:paraId="1A31E4F5" w14:textId="641601F9" w:rsidR="00C64A8A" w:rsidRDefault="00D915C6" w:rsidP="006742CA">
      <w:pPr>
        <w:rPr>
          <w:rFonts w:cs="Arial"/>
          <w:sz w:val="28"/>
          <w:szCs w:val="28"/>
        </w:rPr>
      </w:pPr>
      <w:r>
        <w:rPr>
          <w:rFonts w:cs="Arial"/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3F547B5" wp14:editId="5B9EBDD5">
                <wp:simplePos x="0" y="0"/>
                <wp:positionH relativeFrom="column">
                  <wp:posOffset>1455219</wp:posOffset>
                </wp:positionH>
                <wp:positionV relativeFrom="paragraph">
                  <wp:posOffset>685072</wp:posOffset>
                </wp:positionV>
                <wp:extent cx="4194438" cy="1687212"/>
                <wp:effectExtent l="19050" t="0" r="15875" b="46355"/>
                <wp:wrapNone/>
                <wp:docPr id="235" name="Gruppieren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4438" cy="1687212"/>
                          <a:chOff x="0" y="0"/>
                          <a:chExt cx="4194438" cy="1687212"/>
                        </a:xfrm>
                      </wpg:grpSpPr>
                      <wps:wsp>
                        <wps:cNvPr id="20" name="Ellipse 20"/>
                        <wps:cNvSpPr/>
                        <wps:spPr>
                          <a:xfrm>
                            <a:off x="2453268" y="144966"/>
                            <a:ext cx="1741170" cy="29547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DC07B2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33200597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Wolke 21"/>
                        <wps:cNvSpPr/>
                        <wps:spPr>
                          <a:xfrm>
                            <a:off x="0" y="423746"/>
                            <a:ext cx="2089785" cy="1263466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E3E2CB" w14:textId="77777777" w:rsidR="007B2A4D" w:rsidRPr="00BC407E" w:rsidRDefault="007B2A4D" w:rsidP="006742C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A07333">
                                <w:rPr>
                                  <w:color w:val="000000" w:themeColor="text1"/>
                                </w:rPr>
                                <w:t xml:space="preserve">Machen Sie hier ein </w:t>
                              </w:r>
                              <w:r w:rsidRPr="00BC407E">
                                <w:rPr>
                                  <w:b/>
                                  <w:color w:val="000000" w:themeColor="text1"/>
                                </w:rPr>
                                <w:t>Kreuz</w:t>
                              </w:r>
                              <w:r w:rsidRPr="00A07333">
                                <w:rPr>
                                  <w:color w:val="000000" w:themeColor="text1"/>
                                </w:rPr>
                                <w:t xml:space="preserve">. </w:t>
                              </w:r>
                              <w:r w:rsidRPr="00BC407E">
                                <w:rPr>
                                  <w:color w:val="000000" w:themeColor="text1"/>
                                </w:rPr>
                                <w:t xml:space="preserve">Wählen Sie Ihre </w:t>
                              </w:r>
                              <w:r w:rsidRPr="00BC407E">
                                <w:rPr>
                                  <w:b/>
                                  <w:color w:val="000000" w:themeColor="text1"/>
                                </w:rPr>
                                <w:t>Wohngemeinde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erade Verbindung mit Pfeil 37"/>
                        <wps:cNvCnPr/>
                        <wps:spPr>
                          <a:xfrm flipV="1">
                            <a:off x="2029522" y="334537"/>
                            <a:ext cx="375625" cy="239696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Ellipse 39"/>
                        <wps:cNvSpPr/>
                        <wps:spPr>
                          <a:xfrm>
                            <a:off x="2609385" y="0"/>
                            <a:ext cx="206137" cy="12685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D200B6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70720496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547B5" id="Gruppieren 235" o:spid="_x0000_s1042" style="position:absolute;margin-left:114.6pt;margin-top:53.95pt;width:330.25pt;height:132.85pt;z-index:251650560;mso-position-horizontal-relative:text;mso-position-vertical-relative:text" coordsize="41944,16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">
                <v:oval id="Ellipse 20" o:spid="_x0000_s1043" style="position:absolute;left:24532;top:1449;width:17412;height:2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" filled="f" strokecolor="red" strokeweight="1.5pt">
                  <v:textbox>
                    <w:txbxContent>
                      <w:p w14:paraId="2BDC07B2" w14:textId="77777777" w:rsidR="007B2A4D" w:rsidRDefault="007B2A4D" w:rsidP="006742CA">
                        <w:pPr>
                          <w:jc w:val="center"/>
                        </w:pPr>
                      </w:p>
                      <w:p w14:paraId="33200597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Wolke 21" o:spid="_x0000_s1044" style="position:absolute;top:4237;width:20897;height:12635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27022,765596;104489,742286;335140,1020687;281540,1031831;797118,1143261;764803,1092372;1394496,1016359;1381580,1072191;1650979,671333;1808245,880039;2021964,449057;1951917,527322;1853910,158694;1857587,195662;1406638,115584;1442532,68438;1071063,138045;1088430,97392;677245,151850;740132,191275;199642,461779;188661,420278" o:connectangles="0,0,0,0,0,0,0,0,0,0,0,0,0,0,0,0,0,0,0,0,0,0" textboxrect="0,0,43200,43200"/>
                  <v:textbox>
                    <w:txbxContent>
                      <w:p w14:paraId="10E3E2CB" w14:textId="77777777" w:rsidR="007B2A4D" w:rsidRPr="00BC407E" w:rsidRDefault="007B2A4D" w:rsidP="006742C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A07333">
                          <w:rPr>
                            <w:color w:val="000000" w:themeColor="text1"/>
                          </w:rPr>
                          <w:t xml:space="preserve">Machen Sie hier ein </w:t>
                        </w:r>
                        <w:r w:rsidRPr="00BC407E">
                          <w:rPr>
                            <w:b/>
                            <w:color w:val="000000" w:themeColor="text1"/>
                          </w:rPr>
                          <w:t>Kreuz</w:t>
                        </w:r>
                        <w:r w:rsidRPr="00A07333">
                          <w:rPr>
                            <w:color w:val="000000" w:themeColor="text1"/>
                          </w:rPr>
                          <w:t xml:space="preserve">. </w:t>
                        </w:r>
                        <w:r w:rsidRPr="00BC407E">
                          <w:rPr>
                            <w:color w:val="000000" w:themeColor="text1"/>
                          </w:rPr>
                          <w:t xml:space="preserve">Wählen Sie Ihre </w:t>
                        </w:r>
                        <w:r w:rsidRPr="00BC407E">
                          <w:rPr>
                            <w:b/>
                            <w:color w:val="000000" w:themeColor="text1"/>
                          </w:rPr>
                          <w:t>Wohngemeinde</w:t>
                        </w:r>
                      </w:p>
                    </w:txbxContent>
                  </v:textbox>
                </v:shape>
                <v:shape id="Gerade Verbindung mit Pfeil 37" o:spid="_x0000_s1045" type="#_x0000_t32" style="position:absolute;left:20295;top:3345;width:3756;height:2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" strokecolor="red" strokeweight="6pt">
                  <v:stroke endarrow="block"/>
                </v:shape>
                <v:oval id="Ellipse 39" o:spid="_x0000_s1046" style="position:absolute;left:26093;width:2062;height:1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" filled="f" strokecolor="red" strokeweight="1.5pt">
                  <v:textbox>
                    <w:txbxContent>
                      <w:p w14:paraId="01D200B6" w14:textId="77777777" w:rsidR="007B2A4D" w:rsidRDefault="007B2A4D" w:rsidP="006742CA">
                        <w:pPr>
                          <w:jc w:val="center"/>
                        </w:pPr>
                      </w:p>
                      <w:p w14:paraId="70720496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6742CA" w:rsidRPr="00DC14FD">
        <w:rPr>
          <w:rFonts w:cs="Arial"/>
          <w:noProof/>
          <w:lang w:eastAsia="de-CH"/>
        </w:rPr>
        <w:drawing>
          <wp:inline distT="0" distB="0" distL="0" distR="0" wp14:anchorId="36A0E29A" wp14:editId="18575089">
            <wp:extent cx="5831840" cy="2174875"/>
            <wp:effectExtent l="0" t="0" r="0" b="0"/>
            <wp:docPr id="38" name="Grafik 38" descr="Machen Sie ein Kreuz bei &quot;ich möchte einen Betreuungsgutschein beantragen&quot;. Wählen Sie dann Ihre Wohnsitzgemeinde aus." title="Abbildu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71C54" w14:textId="0881B6D4" w:rsidR="006742CA" w:rsidRPr="00DC14FD" w:rsidRDefault="00C64A8A" w:rsidP="00925B85">
      <w:pPr>
        <w:spacing w:before="120"/>
        <w:rPr>
          <w:rFonts w:cs="Arial"/>
          <w:sz w:val="28"/>
          <w:szCs w:val="28"/>
        </w:rPr>
      </w:pPr>
      <w:r>
        <w:rPr>
          <w:noProof/>
          <w:lang w:eastAsia="de-CH"/>
        </w:rPr>
        <w:lastRenderedPageBreak/>
        <w:drawing>
          <wp:inline distT="0" distB="0" distL="0" distR="0" wp14:anchorId="1E24E1C8" wp14:editId="2498C8F9">
            <wp:extent cx="3253105" cy="1775460"/>
            <wp:effectExtent l="0" t="0" r="4445" b="0"/>
            <wp:docPr id="238" name="Grafik 238" descr="Für die Anmeldung ist ein BE-Login notwendig" title="Abbildu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4FD">
        <w:rPr>
          <w:rFonts w:cs="Arial"/>
          <w:noProof/>
          <w:sz w:val="28"/>
          <w:szCs w:val="28"/>
          <w:lang w:eastAsia="de-CH"/>
        </w:rPr>
        <w:lastRenderedPageBreak/>
        <mc:AlternateContent>
          <mc:Choice Requires="wps">
            <w:drawing>
              <wp:inline distT="0" distB="0" distL="0" distR="0" wp14:anchorId="55318426" wp14:editId="6AB51354">
                <wp:extent cx="2360930" cy="2578735"/>
                <wp:effectExtent l="0" t="0" r="1270" b="0"/>
                <wp:docPr id="217" name="Textfeld 2" descr="Damit ein BE-Login erstellt werden kann, ist ein persönliches  Konto und ein Passwort notwendig. Damit werden Ihre Daten geschützt. Klicken Sie dazu auf &quot;anmelden&quot;." title="Abbildung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7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59B39" w14:textId="77777777" w:rsidR="00C64A8A" w:rsidRDefault="00C64A8A" w:rsidP="00C64A8A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Dann benötigen Sie ein BE-Login.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Das ist ein persönliches Konto und Passwort.</w:t>
                            </w:r>
                          </w:p>
                          <w:p w14:paraId="7B909978" w14:textId="77777777" w:rsidR="00C64A8A" w:rsidRDefault="00C64A8A" w:rsidP="00C64A8A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Damit werden Ihre Daten geschützt.</w:t>
                            </w:r>
                          </w:p>
                          <w:p w14:paraId="755C8089" w14:textId="77777777" w:rsidR="00C64A8A" w:rsidRDefault="00C64A8A" w:rsidP="00C64A8A">
                            <w:pPr>
                              <w:spacing w:before="240" w:after="48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Klicken Sie dazu auf: </w:t>
                            </w:r>
                            <w:r w:rsidRPr="009C09C7">
                              <w:rPr>
                                <w:rFonts w:cs="Arial"/>
                                <w:noProof/>
                                <w:color w:val="161616"/>
                                <w:sz w:val="30"/>
                                <w:szCs w:val="30"/>
                                <w:lang w:eastAsia="de-CH"/>
                              </w:rPr>
                              <w:drawing>
                                <wp:inline distT="0" distB="0" distL="0" distR="0" wp14:anchorId="5CF2D696" wp14:editId="6B1F274F">
                                  <wp:extent cx="1353469" cy="329432"/>
                                  <wp:effectExtent l="0" t="0" r="0" b="0"/>
                                  <wp:docPr id="16" name="Grafik 16" title="Anmeldeknop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219" t="81843" r="40833" b="112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183" cy="333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BBEFFE" w14:textId="77777777" w:rsidR="00C64A8A" w:rsidRDefault="00C64A8A" w:rsidP="00C64A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531842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48" type="#_x0000_t202" alt="Titel: Abbildung 9 - Beschreibung: Damit ein BE-Login erstellt werden kann, ist ein persönliches  Konto und ein Passwort notwendig. Damit werden Ihre Daten geschützt. Klicken Sie dazu auf &quot;anmelden&quot;." style="width:185.9pt;height:20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" stroked="f">
                <v:textbox>
                  <w:txbxContent>
                    <w:p w14:paraId="38359B39" w14:textId="77777777" w:rsidR="00C64A8A" w:rsidRDefault="00C64A8A" w:rsidP="00C64A8A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Dann benötigen Sie ein BE-Login.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Das ist ein persönliches Konto und Passwort.</w:t>
                      </w:r>
                    </w:p>
                    <w:p w14:paraId="7B909978" w14:textId="77777777" w:rsidR="00C64A8A" w:rsidRDefault="00C64A8A" w:rsidP="00C64A8A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Damit werden Ihre Daten geschützt.</w:t>
                      </w:r>
                    </w:p>
                    <w:p w14:paraId="755C8089" w14:textId="77777777" w:rsidR="00C64A8A" w:rsidRDefault="00C64A8A" w:rsidP="00C64A8A">
                      <w:pPr>
                        <w:spacing w:before="240" w:after="480"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Klicken Sie dazu auf: </w:t>
                      </w:r>
                      <w:r w:rsidRPr="009C09C7">
                        <w:rPr>
                          <w:rFonts w:cs="Arial"/>
                          <w:noProof/>
                          <w:color w:val="161616"/>
                          <w:sz w:val="30"/>
                          <w:szCs w:val="30"/>
                          <w:lang w:eastAsia="de-CH"/>
                        </w:rPr>
                        <w:drawing>
                          <wp:inline distT="0" distB="0" distL="0" distR="0" wp14:anchorId="5CF2D696" wp14:editId="6B1F274F">
                            <wp:extent cx="1353469" cy="329432"/>
                            <wp:effectExtent l="0" t="0" r="0" b="0"/>
                            <wp:docPr id="16" name="Grafik 16" title="Anmeldeknop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219" t="81843" r="40833" b="112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183" cy="3337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BBEFFE" w14:textId="77777777" w:rsidR="00C64A8A" w:rsidRDefault="00C64A8A" w:rsidP="00C64A8A"/>
                  </w:txbxContent>
                </v:textbox>
                <w10:anchorlock/>
              </v:shape>
            </w:pict>
          </mc:Fallback>
        </mc:AlternateContent>
      </w:r>
    </w:p>
    <w:p w14:paraId="4896A0C6" w14:textId="075F9D7F" w:rsidR="006742CA" w:rsidRPr="00DC14FD" w:rsidRDefault="006742CA" w:rsidP="006742CA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br w:type="page"/>
      </w:r>
    </w:p>
    <w:p w14:paraId="55A2B919" w14:textId="28801E31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Wenn Sie schon ein BE-Login haben, können Sie sich anmelden (siehe 1.</w:t>
      </w:r>
      <w:r w:rsidR="00666AF2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«Anmeldung»</w:t>
      </w:r>
      <w:r w:rsidRPr="00DC14FD">
        <w:rPr>
          <w:rFonts w:cs="Arial"/>
          <w:sz w:val="28"/>
          <w:szCs w:val="28"/>
        </w:rPr>
        <w:t xml:space="preserve">). </w:t>
      </w:r>
    </w:p>
    <w:p w14:paraId="5EA3E6DF" w14:textId="4786C707" w:rsidR="006742CA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noch </w:t>
      </w:r>
      <w:r w:rsidRPr="00DC14FD">
        <w:rPr>
          <w:rFonts w:cs="Arial"/>
          <w:sz w:val="28"/>
          <w:szCs w:val="28"/>
          <w:u w:val="single"/>
        </w:rPr>
        <w:t>kein</w:t>
      </w:r>
      <w:r w:rsidRPr="00DC14FD">
        <w:rPr>
          <w:rFonts w:cs="Arial"/>
          <w:sz w:val="28"/>
          <w:szCs w:val="28"/>
        </w:rPr>
        <w:t xml:space="preserve"> BE-Login haben, können Sie sich neu registrieren (siehe 2.</w:t>
      </w:r>
      <w:r w:rsidR="00DB6818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«</w:t>
      </w:r>
      <w:r w:rsidR="008C102D" w:rsidRPr="00DB6818">
        <w:rPr>
          <w:rFonts w:cs="Arial"/>
          <w:sz w:val="28"/>
          <w:szCs w:val="28"/>
        </w:rPr>
        <w:t>R</w:t>
      </w:r>
      <w:r>
        <w:rPr>
          <w:rFonts w:cs="Arial"/>
          <w:sz w:val="28"/>
          <w:szCs w:val="28"/>
        </w:rPr>
        <w:t>egistrieren»</w:t>
      </w:r>
      <w:r w:rsidRPr="00DC14FD">
        <w:rPr>
          <w:rFonts w:cs="Arial"/>
          <w:sz w:val="28"/>
          <w:szCs w:val="28"/>
        </w:rPr>
        <w:t xml:space="preserve">). </w:t>
      </w:r>
    </w:p>
    <w:p w14:paraId="62678698" w14:textId="1BA5A8FE" w:rsidR="004A41CA" w:rsidRPr="00DB6818" w:rsidRDefault="004A41CA" w:rsidP="00390E9F">
      <w:pPr>
        <w:spacing w:line="276" w:lineRule="auto"/>
        <w:rPr>
          <w:rFonts w:cs="Arial"/>
          <w:sz w:val="28"/>
          <w:szCs w:val="28"/>
        </w:rPr>
      </w:pPr>
      <w:r w:rsidRPr="00DB6818">
        <w:rPr>
          <w:rFonts w:cs="Arial"/>
          <w:sz w:val="28"/>
          <w:szCs w:val="28"/>
        </w:rPr>
        <w:t>Wenn Sie im Besitz einer SwissID sind, können Sie auch mit dieser fortfahren (siehe 3. «Weiter mit SwissID»).</w:t>
      </w:r>
    </w:p>
    <w:p w14:paraId="50DCDD57" w14:textId="3631BC03" w:rsidR="006742CA" w:rsidRPr="00DC14FD" w:rsidRDefault="00281BBB" w:rsidP="00666AF2">
      <w:pPr>
        <w:spacing w:after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216D5433" wp14:editId="7AF078AC">
                <wp:simplePos x="0" y="0"/>
                <wp:positionH relativeFrom="column">
                  <wp:posOffset>-102457</wp:posOffset>
                </wp:positionH>
                <wp:positionV relativeFrom="paragraph">
                  <wp:posOffset>426085</wp:posOffset>
                </wp:positionV>
                <wp:extent cx="2599690" cy="1876340"/>
                <wp:effectExtent l="0" t="0" r="29210" b="29210"/>
                <wp:wrapNone/>
                <wp:docPr id="44" name="Gruppieren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9690" cy="1876340"/>
                          <a:chOff x="435674" y="-317666"/>
                          <a:chExt cx="2600951" cy="1877866"/>
                        </a:xfrm>
                      </wpg:grpSpPr>
                      <wps:wsp>
                        <wps:cNvPr id="211" name="Ellipse 211"/>
                        <wps:cNvSpPr/>
                        <wps:spPr>
                          <a:xfrm>
                            <a:off x="435674" y="-317666"/>
                            <a:ext cx="1089399" cy="26257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FDB3F4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47ED6A83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Ellipse 212"/>
                        <wps:cNvSpPr/>
                        <wps:spPr>
                          <a:xfrm>
                            <a:off x="1233954" y="1138018"/>
                            <a:ext cx="1205881" cy="303209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3AFD9E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58206825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Wolke 215"/>
                        <wps:cNvSpPr/>
                        <wps:spPr>
                          <a:xfrm>
                            <a:off x="2501787" y="1146336"/>
                            <a:ext cx="534838" cy="413864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407F85" w14:textId="77777777" w:rsidR="007B2A4D" w:rsidRPr="0013342D" w:rsidRDefault="007B2A4D" w:rsidP="006742CA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D5433" id="Gruppieren 44" o:spid="_x0000_s1049" style="position:absolute;margin-left:-8.05pt;margin-top:33.55pt;width:204.7pt;height:147.75pt;z-index:251651584;mso-position-horizontal-relative:text;mso-position-vertical-relative:text;mso-width-relative:margin;mso-height-relative:margin" coordorigin="4356,-3176" coordsize="26009,18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">
                <v:oval id="Ellipse 211" o:spid="_x0000_s1050" style="position:absolute;left:4356;top:-3176;width:10894;height:2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" filled="f" strokecolor="red" strokeweight="1.5pt">
                  <v:textbox>
                    <w:txbxContent>
                      <w:p w14:paraId="48FDB3F4" w14:textId="77777777" w:rsidR="007B2A4D" w:rsidRDefault="007B2A4D" w:rsidP="006742CA">
                        <w:pPr>
                          <w:jc w:val="center"/>
                        </w:pPr>
                      </w:p>
                      <w:p w14:paraId="47ED6A83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oval id="Ellipse 212" o:spid="_x0000_s1051" style="position:absolute;left:12339;top:11380;width:12059;height:3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" filled="f" strokecolor="red" strokeweight="1.5pt">
                  <v:textbox>
                    <w:txbxContent>
                      <w:p w14:paraId="1E3AFD9E" w14:textId="77777777" w:rsidR="007B2A4D" w:rsidRDefault="007B2A4D" w:rsidP="006742CA">
                        <w:pPr>
                          <w:jc w:val="center"/>
                        </w:pPr>
                      </w:p>
                      <w:p w14:paraId="58206825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Wolke 215" o:spid="_x0000_s1052" style="position:absolute;left:25017;top:11463;width:5349;height:4139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58102,250781;26742,243145;85772,334339;72055,337989;204006,374489;195736,357820;356893,332921;353587,351210;422534,219904;462783,288268;517481,147094;499554,172731;474471,51982;475412,64091;360000,37861;369187,22418;274117,45218;278561,31902;173327,49740;189422,62654;51094,151262;48284,137667" o:connectangles="0,0,0,0,0,0,0,0,0,0,0,0,0,0,0,0,0,0,0,0,0,0" textboxrect="0,0,43200,43200"/>
                  <v:textbox>
                    <w:txbxContent>
                      <w:p w14:paraId="32407F85" w14:textId="77777777" w:rsidR="007B2A4D" w:rsidRPr="0013342D" w:rsidRDefault="007B2A4D" w:rsidP="006742CA">
                        <w:pPr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2.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5853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CE9581F" wp14:editId="556F4C99">
                <wp:simplePos x="0" y="0"/>
                <wp:positionH relativeFrom="column">
                  <wp:posOffset>1074098</wp:posOffset>
                </wp:positionH>
                <wp:positionV relativeFrom="paragraph">
                  <wp:posOffset>247686</wp:posOffset>
                </wp:positionV>
                <wp:extent cx="534579" cy="413528"/>
                <wp:effectExtent l="0" t="0" r="0" b="0"/>
                <wp:wrapNone/>
                <wp:docPr id="29" name="Wolk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79" cy="413528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88344" w14:textId="5F4D4A6D" w:rsidR="00E65853" w:rsidRPr="0013342D" w:rsidRDefault="00E65853" w:rsidP="00E65853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9581F" id="Wolke 29" o:spid="_x0000_s1053" style="position:absolute;margin-left:84.55pt;margin-top:19.5pt;width:42.1pt;height:32.5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58074,250577;26729,242948;85731,334067;72020,337715;203907,374185;195641,357529;356720,332651;353416,350924;422330,219725;462559,288034;517230,146975;499312,172591;474241,51940;475181,64039;359826,37830;369008,22399;273984,45182;278427,31876;173243,49700;189330,62604;51070,151139;48261,137555" o:connectangles="0,0,0,0,0,0,0,0,0,0,0,0,0,0,0,0,0,0,0,0,0,0" textboxrect="0,0,43200,43200"/>
                <v:textbox>
                  <w:txbxContent>
                    <w:p w14:paraId="6D188344" w14:textId="5F4D4A6D" w:rsidR="00E65853" w:rsidRPr="0013342D" w:rsidRDefault="00E65853" w:rsidP="00E65853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6742CA" w:rsidRPr="00DC14FD">
        <w:rPr>
          <w:rFonts w:cs="Arial"/>
          <w:sz w:val="28"/>
          <w:szCs w:val="28"/>
        </w:rPr>
        <w:t>Dazu brauchen Sie eine E</w:t>
      </w:r>
      <w:r w:rsidR="00D042E1">
        <w:rPr>
          <w:rFonts w:cs="Arial"/>
          <w:sz w:val="28"/>
          <w:szCs w:val="28"/>
        </w:rPr>
        <w:t>-</w:t>
      </w:r>
      <w:r w:rsidR="006742CA" w:rsidRPr="00DC14FD">
        <w:rPr>
          <w:rFonts w:cs="Arial"/>
          <w:sz w:val="28"/>
          <w:szCs w:val="28"/>
        </w:rPr>
        <w:t xml:space="preserve">mailadresse. Folgen Sie den Anweisungen. </w:t>
      </w:r>
    </w:p>
    <w:p w14:paraId="3EA1863F" w14:textId="37C4AB3A" w:rsidR="006742CA" w:rsidRPr="00F70DDE" w:rsidRDefault="004A41CA" w:rsidP="00790A14">
      <w:pPr>
        <w:spacing w:line="276" w:lineRule="auto"/>
        <w:rPr>
          <w:rFonts w:eastAsia="Calibri" w:cs="Arial"/>
          <w:color w:val="000000" w:themeColor="text1"/>
          <w:sz w:val="28"/>
          <w:szCs w:val="28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882AF32" wp14:editId="452A9DED">
                <wp:simplePos x="0" y="0"/>
                <wp:positionH relativeFrom="column">
                  <wp:posOffset>3092623</wp:posOffset>
                </wp:positionH>
                <wp:positionV relativeFrom="paragraph">
                  <wp:posOffset>1959380</wp:posOffset>
                </wp:positionV>
                <wp:extent cx="532015" cy="429664"/>
                <wp:effectExtent l="19050" t="0" r="40005" b="46990"/>
                <wp:wrapNone/>
                <wp:docPr id="25" name="Wolk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015" cy="429664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F973B" w14:textId="5C04D1CB" w:rsidR="004A41CA" w:rsidRPr="0013342D" w:rsidRDefault="004A41CA" w:rsidP="004A41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2AF32" id="Wolke 25" o:spid="_x0000_s1054" style="position:absolute;margin-left:243.5pt;margin-top:154.3pt;width:41.9pt;height:33.8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57795,260355;26601,252428;85319,347103;71674,350892;202929,388786;194703,371480;355009,345631;351721,364618;420304,228299;460341,299273;514749,152710;496917,179325;471966,53967;472902,66538;358100,39306;367238,23273;272670,46945;277091,33120;172412,51639;188422,65046;50825,157036;48029,142923" o:connectangles="0,0,0,0,0,0,0,0,0,0,0,0,0,0,0,0,0,0,0,0,0,0" textboxrect="0,0,43200,43200"/>
                <v:textbox>
                  <w:txbxContent>
                    <w:p w14:paraId="5B0F973B" w14:textId="5C04D1CB" w:rsidR="004A41CA" w:rsidRPr="0013342D" w:rsidRDefault="004A41CA" w:rsidP="004A41CA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43FCA0C" wp14:editId="2AA1D88D">
                <wp:simplePos x="0" y="0"/>
                <wp:positionH relativeFrom="column">
                  <wp:posOffset>956252</wp:posOffset>
                </wp:positionH>
                <wp:positionV relativeFrom="paragraph">
                  <wp:posOffset>2025881</wp:posOffset>
                </wp:positionV>
                <wp:extent cx="2036618" cy="290945"/>
                <wp:effectExtent l="0" t="0" r="20955" b="1397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618" cy="29094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498F99" w14:textId="77777777" w:rsidR="004A41CA" w:rsidRDefault="004A41CA" w:rsidP="004A41CA">
                            <w:pPr>
                              <w:jc w:val="center"/>
                            </w:pPr>
                          </w:p>
                          <w:p w14:paraId="0B16C66A" w14:textId="77777777" w:rsidR="004A41CA" w:rsidRDefault="004A41CA" w:rsidP="004A41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3FCA0C" id="Ellipse 24" o:spid="_x0000_s1055" style="position:absolute;margin-left:75.3pt;margin-top:159.5pt;width:160.35pt;height:22.9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" filled="f" strokecolor="red" strokeweight="1.5pt">
                <v:textbox>
                  <w:txbxContent>
                    <w:p w14:paraId="72498F99" w14:textId="77777777" w:rsidR="004A41CA" w:rsidRDefault="004A41CA" w:rsidP="004A41CA">
                      <w:pPr>
                        <w:jc w:val="center"/>
                      </w:pPr>
                    </w:p>
                    <w:p w14:paraId="0B16C66A" w14:textId="77777777" w:rsidR="004A41CA" w:rsidRDefault="004A41CA" w:rsidP="004A41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6AB06EE6" wp14:editId="40E8B50B">
            <wp:extent cx="3762375" cy="2819400"/>
            <wp:effectExtent l="0" t="0" r="9525" b="0"/>
            <wp:docPr id="18" name="Bild 1" descr="Oben können Sie sich anmelden, wenn Sie schon ein BE-Login haben. Unten können Sie sich für das BE-Login registrieren. Falls Sie im Besitz einer SwissID sind, können Sie auch mit dieser fortfahren." title="Abbildu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AF2">
        <w:rPr>
          <w:rFonts w:cs="Arial"/>
          <w:sz w:val="28"/>
          <w:szCs w:val="28"/>
        </w:rPr>
        <w:br w:type="textWrapping" w:clear="all"/>
      </w:r>
      <w:r w:rsidR="006742CA" w:rsidRPr="00F70DDE">
        <w:rPr>
          <w:rFonts w:eastAsia="Calibri" w:cs="Arial"/>
          <w:color w:val="000000" w:themeColor="text1"/>
          <w:sz w:val="28"/>
          <w:szCs w:val="28"/>
        </w:rPr>
        <w:lastRenderedPageBreak/>
        <w:t>Wenn Sie sich neu registrieren, müssen Sie verschiedene Angaben machen.</w:t>
      </w:r>
    </w:p>
    <w:p w14:paraId="55A7F055" w14:textId="1B2A3F3B" w:rsidR="006742CA" w:rsidRPr="00F70DDE" w:rsidRDefault="006742CA" w:rsidP="00790A14">
      <w:pPr>
        <w:spacing w:line="276" w:lineRule="auto"/>
        <w:rPr>
          <w:rFonts w:eastAsia="Calibri" w:cs="Arial"/>
          <w:color w:val="000000" w:themeColor="text1"/>
          <w:sz w:val="28"/>
          <w:szCs w:val="28"/>
        </w:rPr>
      </w:pPr>
      <w:r w:rsidRPr="00F70DDE">
        <w:rPr>
          <w:rFonts w:eastAsia="Calibri" w:cs="Arial"/>
          <w:color w:val="000000" w:themeColor="text1"/>
          <w:sz w:val="28"/>
          <w:szCs w:val="28"/>
        </w:rPr>
        <w:t xml:space="preserve">Sie werden </w:t>
      </w:r>
      <w:r w:rsidR="00666AF2" w:rsidRPr="00F70DDE">
        <w:rPr>
          <w:rFonts w:eastAsia="Calibri" w:cs="Arial"/>
          <w:color w:val="000000" w:themeColor="text1"/>
          <w:sz w:val="28"/>
          <w:szCs w:val="28"/>
        </w:rPr>
        <w:t>verschiedene Sachen gefragt:</w:t>
      </w:r>
    </w:p>
    <w:p w14:paraId="6773EA2C" w14:textId="4F486CC2" w:rsidR="00790A14" w:rsidRPr="00F70DDE" w:rsidRDefault="006742CA" w:rsidP="00790A14">
      <w:pPr>
        <w:spacing w:after="360" w:line="276" w:lineRule="auto"/>
        <w:rPr>
          <w:rFonts w:eastAsia="Calibri" w:cs="Arial"/>
          <w:noProof/>
          <w:color w:val="000000" w:themeColor="text1"/>
          <w:sz w:val="28"/>
          <w:szCs w:val="28"/>
          <w:lang w:eastAsia="de-CH"/>
        </w:rPr>
      </w:pPr>
      <w:r w:rsidRPr="00F70DDE">
        <w:rPr>
          <w:rFonts w:eastAsia="Calibri" w:cs="Arial"/>
          <w:color w:val="000000" w:themeColor="text1"/>
          <w:sz w:val="28"/>
          <w:szCs w:val="28"/>
        </w:rPr>
        <w:t>Folgen Sie den Anweisungen.</w:t>
      </w:r>
      <w:r w:rsidR="00C64A8A" w:rsidRPr="00F70DDE">
        <w:rPr>
          <w:rFonts w:eastAsia="Calibri" w:cs="Arial"/>
          <w:noProof/>
          <w:color w:val="000000" w:themeColor="text1"/>
          <w:sz w:val="28"/>
          <w:szCs w:val="28"/>
          <w:lang w:eastAsia="de-CH"/>
        </w:rPr>
        <w:t xml:space="preserve"> </w:t>
      </w:r>
    </w:p>
    <w:p w14:paraId="26BBD7BB" w14:textId="28812A0A" w:rsidR="006742CA" w:rsidRPr="00DC14FD" w:rsidRDefault="00281BBB" w:rsidP="00790A14">
      <w:pPr>
        <w:spacing w:after="360" w:line="276" w:lineRule="auto"/>
        <w:rPr>
          <w:rFonts w:eastAsia="Calibri" w:cs="Arial"/>
          <w:color w:val="000000" w:themeColor="text1"/>
          <w:sz w:val="30"/>
          <w:szCs w:val="30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225B5A2" wp14:editId="59746406">
                <wp:simplePos x="0" y="0"/>
                <wp:positionH relativeFrom="margin">
                  <wp:posOffset>-257406</wp:posOffset>
                </wp:positionH>
                <wp:positionV relativeFrom="paragraph">
                  <wp:posOffset>204124</wp:posOffset>
                </wp:positionV>
                <wp:extent cx="6691688" cy="581891"/>
                <wp:effectExtent l="0" t="0" r="13970" b="2794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1688" cy="58189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B2F00" w14:textId="77777777" w:rsidR="00573B08" w:rsidRDefault="00573B08" w:rsidP="00573B08">
                            <w:pPr>
                              <w:jc w:val="center"/>
                            </w:pPr>
                          </w:p>
                          <w:p w14:paraId="3887021F" w14:textId="77777777" w:rsidR="00573B08" w:rsidRDefault="00573B08" w:rsidP="00573B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5B5A2" id="Ellipse 27" o:spid="_x0000_s1056" style="position:absolute;margin-left:-20.25pt;margin-top:16.05pt;width:526.9pt;height:45.8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" filled="f" strokecolor="red" strokeweight="1.5pt">
                <v:textbox>
                  <w:txbxContent>
                    <w:p w14:paraId="4B3B2F00" w14:textId="77777777" w:rsidR="00573B08" w:rsidRDefault="00573B08" w:rsidP="00573B08">
                      <w:pPr>
                        <w:jc w:val="center"/>
                      </w:pPr>
                    </w:p>
                    <w:p w14:paraId="3887021F" w14:textId="77777777" w:rsidR="00573B08" w:rsidRDefault="00573B08" w:rsidP="00573B0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573B08">
        <w:rPr>
          <w:noProof/>
          <w:lang w:eastAsia="de-CH"/>
        </w:rPr>
        <w:drawing>
          <wp:inline distT="0" distB="0" distL="0" distR="0" wp14:anchorId="6086E26B" wp14:editId="49415846">
            <wp:extent cx="6336030" cy="2376805"/>
            <wp:effectExtent l="0" t="0" r="7620" b="4445"/>
            <wp:docPr id="26" name="Bild 1" descr="Abbildung 11 bildet den Registrierungsprozess für ein BE-Login ab." title="Abbildung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2CA" w:rsidRPr="00DC14FD">
        <w:rPr>
          <w:rFonts w:cs="Arial"/>
          <w:sz w:val="28"/>
          <w:szCs w:val="28"/>
        </w:rPr>
        <w:br w:type="page"/>
      </w:r>
    </w:p>
    <w:p w14:paraId="0F4FD529" w14:textId="094F3ED5" w:rsidR="006742CA" w:rsidRPr="006E2711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lastRenderedPageBreak/>
        <w:t xml:space="preserve">Wenn </w:t>
      </w:r>
      <w:r w:rsidR="00526F72" w:rsidRPr="006E2711">
        <w:rPr>
          <w:rFonts w:cs="Arial"/>
          <w:sz w:val="28"/>
          <w:szCs w:val="28"/>
        </w:rPr>
        <w:t>S</w:t>
      </w:r>
      <w:r w:rsidRPr="006E2711">
        <w:rPr>
          <w:rFonts w:cs="Arial"/>
          <w:sz w:val="28"/>
          <w:szCs w:val="28"/>
        </w:rPr>
        <w:t>ie fertig sind mit dem BE-Login,</w:t>
      </w:r>
    </w:p>
    <w:p w14:paraId="04B15087" w14:textId="69E1A643" w:rsidR="006742CA" w:rsidRPr="006E2711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 xml:space="preserve">gehen Sie noch einmal auf </w:t>
      </w:r>
      <w:hyperlink r:id="rId32" w:tooltip="Plattform kiBon zur Antragsstellung für Betreuungsgutscheine" w:history="1">
        <w:r w:rsidRPr="006E2711">
          <w:rPr>
            <w:rStyle w:val="Hyperlink"/>
            <w:rFonts w:cs="Arial"/>
            <w:sz w:val="28"/>
            <w:szCs w:val="28"/>
          </w:rPr>
          <w:t>www.kibon.ch</w:t>
        </w:r>
      </w:hyperlink>
      <w:r w:rsidRPr="006E2711">
        <w:rPr>
          <w:rFonts w:cs="Arial"/>
          <w:sz w:val="28"/>
          <w:szCs w:val="28"/>
        </w:rPr>
        <w:t xml:space="preserve">. </w:t>
      </w:r>
    </w:p>
    <w:p w14:paraId="216AFB39" w14:textId="77777777" w:rsidR="006742CA" w:rsidRPr="006E2711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>Jetzt klicken Sie auf Anmelden:</w:t>
      </w:r>
    </w:p>
    <w:p w14:paraId="79845F2F" w14:textId="5EFE1A82" w:rsidR="00666AF2" w:rsidRDefault="00666AF2" w:rsidP="00666AF2">
      <w:pPr>
        <w:pStyle w:val="capitostandard"/>
        <w:rPr>
          <w:noProof/>
          <w:lang w:eastAsia="de-CH"/>
        </w:rPr>
      </w:pPr>
    </w:p>
    <w:p w14:paraId="64908A29" w14:textId="554BC92A" w:rsidR="00282FBE" w:rsidRDefault="00282FBE" w:rsidP="00666AF2">
      <w:pPr>
        <w:pStyle w:val="capitostandard"/>
      </w:pPr>
      <w:r w:rsidRPr="00DC14FD"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04A21E" wp14:editId="56397918">
                <wp:simplePos x="0" y="0"/>
                <wp:positionH relativeFrom="column">
                  <wp:posOffset>1531235</wp:posOffset>
                </wp:positionH>
                <wp:positionV relativeFrom="paragraph">
                  <wp:posOffset>1813783</wp:posOffset>
                </wp:positionV>
                <wp:extent cx="2176530" cy="334385"/>
                <wp:effectExtent l="0" t="0" r="14605" b="2794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530" cy="3343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93482C" w14:textId="77777777" w:rsidR="007B2A4D" w:rsidRDefault="007B2A4D" w:rsidP="006742CA">
                            <w:pPr>
                              <w:jc w:val="center"/>
                            </w:pPr>
                          </w:p>
                          <w:p w14:paraId="78448A9C" w14:textId="77777777" w:rsidR="007B2A4D" w:rsidRDefault="007B2A4D" w:rsidP="006742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4A21E" id="Ellipse 19" o:spid="_x0000_s1057" style="position:absolute;margin-left:120.55pt;margin-top:142.8pt;width:171.4pt;height:26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" filled="f" strokecolor="red" strokeweight="1.5pt">
                <v:textbox>
                  <w:txbxContent>
                    <w:p w14:paraId="4793482C" w14:textId="77777777" w:rsidR="007B2A4D" w:rsidRDefault="007B2A4D" w:rsidP="006742CA">
                      <w:pPr>
                        <w:jc w:val="center"/>
                      </w:pPr>
                    </w:p>
                    <w:p w14:paraId="78448A9C" w14:textId="77777777" w:rsidR="007B2A4D" w:rsidRDefault="007B2A4D" w:rsidP="006742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5990EA56" wp14:editId="6E0CC33B">
            <wp:extent cx="5429250" cy="2619375"/>
            <wp:effectExtent l="0" t="0" r="0" b="9525"/>
            <wp:docPr id="229" name="Bild 1" descr="Auf www.kibon.ch können Sie nun die Anmeldung mit Ihrem BE-Login abschliessen." title="Abbildu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F611D" w14:textId="5B98370A" w:rsidR="006742CA" w:rsidRPr="00666AF2" w:rsidRDefault="006742CA" w:rsidP="00666AF2">
      <w:pPr>
        <w:spacing w:before="360" w:after="360"/>
        <w:contextualSpacing/>
        <w:rPr>
          <w:rFonts w:cs="Arial"/>
          <w:sz w:val="28"/>
          <w:szCs w:val="28"/>
        </w:rPr>
      </w:pPr>
      <w:r w:rsidRPr="00666AF2">
        <w:rPr>
          <w:rFonts w:cs="Arial"/>
          <w:sz w:val="28"/>
          <w:szCs w:val="28"/>
        </w:rPr>
        <w:lastRenderedPageBreak/>
        <w:t xml:space="preserve">Loggen Sie sich mit dem BE-Login ein. </w:t>
      </w:r>
    </w:p>
    <w:p w14:paraId="069D5348" w14:textId="60445C71" w:rsidR="006742CA" w:rsidRPr="00DC14FD" w:rsidRDefault="006742CA" w:rsidP="006742CA">
      <w:pPr>
        <w:spacing w:before="360" w:after="360"/>
        <w:contextualSpacing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Jetzt können Sie anfangen.</w:t>
      </w:r>
    </w:p>
    <w:p w14:paraId="3225C240" w14:textId="04F61375" w:rsidR="00345AB5" w:rsidRDefault="006742CA" w:rsidP="00666AF2">
      <w:pPr>
        <w:spacing w:after="360"/>
        <w:rPr>
          <w:noProof/>
          <w:lang w:eastAsia="de-CH"/>
        </w:rPr>
      </w:pPr>
      <w:r w:rsidRPr="00DC14FD">
        <w:rPr>
          <w:rFonts w:cs="Arial"/>
          <w:sz w:val="28"/>
          <w:szCs w:val="28"/>
        </w:rPr>
        <w:t xml:space="preserve">Klicken Sie auf: «Antrag stellen» </w:t>
      </w:r>
    </w:p>
    <w:p w14:paraId="6D99EC6F" w14:textId="743A7968" w:rsidR="006742CA" w:rsidRPr="00666AF2" w:rsidRDefault="00035F9E" w:rsidP="00666AF2">
      <w:pPr>
        <w:rPr>
          <w:rFonts w:cs="Arial"/>
          <w:sz w:val="28"/>
          <w:szCs w:val="28"/>
        </w:rPr>
      </w:pPr>
      <w:r w:rsidRPr="00DC14FD">
        <w:rPr>
          <w:rFonts w:ascii="Arial" w:hAnsi="Arial" w:cs="Arial"/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32F4C1" wp14:editId="65074928">
                <wp:simplePos x="0" y="0"/>
                <wp:positionH relativeFrom="margin">
                  <wp:posOffset>3179731</wp:posOffset>
                </wp:positionH>
                <wp:positionV relativeFrom="paragraph">
                  <wp:posOffset>527605</wp:posOffset>
                </wp:positionV>
                <wp:extent cx="1622738" cy="246836"/>
                <wp:effectExtent l="0" t="0" r="15875" b="20320"/>
                <wp:wrapNone/>
                <wp:docPr id="222" name="Ellips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738" cy="24683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4589E" w14:textId="77777777" w:rsidR="007B2A4D" w:rsidRDefault="007B2A4D" w:rsidP="00345AB5">
                            <w:pPr>
                              <w:jc w:val="center"/>
                            </w:pPr>
                          </w:p>
                          <w:p w14:paraId="417866F6" w14:textId="77777777" w:rsidR="007B2A4D" w:rsidRDefault="007B2A4D" w:rsidP="00345A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32F4C1" id="Ellipse 222" o:spid="_x0000_s1057" style="position:absolute;margin-left:250.35pt;margin-top:41.55pt;width:127.75pt;height:19.4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" filled="f" strokecolor="red" strokeweight="1.5pt">
                <v:textbox>
                  <w:txbxContent>
                    <w:p w14:paraId="2374589E" w14:textId="77777777" w:rsidR="007B2A4D" w:rsidRDefault="007B2A4D" w:rsidP="00345AB5">
                      <w:pPr>
                        <w:jc w:val="center"/>
                      </w:pPr>
                    </w:p>
                    <w:p w14:paraId="417866F6" w14:textId="77777777" w:rsidR="007B2A4D" w:rsidRDefault="007B2A4D" w:rsidP="00345AB5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55BEBAB5" wp14:editId="64E5DB37">
            <wp:extent cx="6336030" cy="1576070"/>
            <wp:effectExtent l="0" t="0" r="7620" b="5080"/>
            <wp:docPr id="9" name="Bild 1" descr="Damit ein neuer Antrag für eine neue Gutscheinperiode erstellt werden kann, muss man auf das Feld &quot;Antrag stellen&quot; klicken." title="Abbildung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060B3" w14:textId="77777777" w:rsidR="006742CA" w:rsidRPr="00DC14FD" w:rsidRDefault="006742CA" w:rsidP="006742CA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br w:type="page"/>
      </w:r>
    </w:p>
    <w:p w14:paraId="205A8EF7" w14:textId="77777777" w:rsidR="006742CA" w:rsidRPr="00DC14FD" w:rsidRDefault="006742CA" w:rsidP="00666AF2">
      <w:pPr>
        <w:spacing w:after="360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Die Website sagt Ihnen automatisch, was Sie ausfüllen müssen.</w:t>
      </w:r>
    </w:p>
    <w:p w14:paraId="4D2B6EB3" w14:textId="43EEEE7C" w:rsidR="006742CA" w:rsidRPr="00DC14FD" w:rsidRDefault="00C64A8A" w:rsidP="00666AF2">
      <w:pPr>
        <w:pStyle w:val="capitostandard"/>
        <w:rPr>
          <w:rFonts w:ascii="Arial" w:hAnsi="Arial" w:cs="Arial"/>
        </w:rPr>
      </w:pPr>
      <w:r>
        <w:rPr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03FF3B9" wp14:editId="4DB13EA5">
                <wp:simplePos x="0" y="0"/>
                <wp:positionH relativeFrom="column">
                  <wp:posOffset>-61347</wp:posOffset>
                </wp:positionH>
                <wp:positionV relativeFrom="paragraph">
                  <wp:posOffset>194697</wp:posOffset>
                </wp:positionV>
                <wp:extent cx="5651779" cy="2661270"/>
                <wp:effectExtent l="0" t="0" r="44450" b="25400"/>
                <wp:wrapNone/>
                <wp:docPr id="240" name="Gruppieren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779" cy="2661270"/>
                          <a:chOff x="0" y="0"/>
                          <a:chExt cx="5651779" cy="2661270"/>
                        </a:xfrm>
                      </wpg:grpSpPr>
                      <wps:wsp>
                        <wps:cNvPr id="47" name="Ellipse 47"/>
                        <wps:cNvSpPr/>
                        <wps:spPr>
                          <a:xfrm>
                            <a:off x="3412273" y="2464420"/>
                            <a:ext cx="838200" cy="1968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195B81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02D84AD2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erade Verbindung mit Pfeil 50"/>
                        <wps:cNvCnPr/>
                        <wps:spPr>
                          <a:xfrm flipH="1">
                            <a:off x="3902927" y="1895708"/>
                            <a:ext cx="313690" cy="49720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Wolke 51"/>
                        <wps:cNvSpPr/>
                        <wps:spPr>
                          <a:xfrm>
                            <a:off x="4103649" y="1159727"/>
                            <a:ext cx="1548130" cy="74612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994612" w14:textId="77777777" w:rsidR="007B2A4D" w:rsidRPr="008A1AB4" w:rsidRDefault="007B2A4D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Hier geht es weiter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" name="Rechteck 225"/>
                        <wps:cNvSpPr/>
                        <wps:spPr>
                          <a:xfrm>
                            <a:off x="0" y="0"/>
                            <a:ext cx="698500" cy="2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FF3B9" id="Gruppieren 240" o:spid="_x0000_s1058" style="position:absolute;margin-left:-4.85pt;margin-top:15.35pt;width:445pt;height:209.55pt;z-index:251654656;mso-position-horizontal-relative:text;mso-position-vertical-relative:text" coordsize="56517,26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">
                <v:oval id="Ellipse 47" o:spid="_x0000_s1059" style="position:absolute;left:34122;top:24644;width:8382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" filled="f" strokecolor="red" strokeweight="1.5pt">
                  <v:textbox>
                    <w:txbxContent>
                      <w:p w14:paraId="57195B81" w14:textId="77777777" w:rsidR="007B2A4D" w:rsidRDefault="007B2A4D" w:rsidP="006742CA">
                        <w:pPr>
                          <w:jc w:val="center"/>
                        </w:pPr>
                      </w:p>
                      <w:p w14:paraId="02D84AD2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Gerade Verbindung mit Pfeil 50" o:spid="_x0000_s1060" type="#_x0000_t32" style="position:absolute;left:39029;top:18957;width:3137;height:49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" strokecolor="red" strokeweight="6pt">
                  <v:stroke endarrow="block"/>
                </v:shape>
                <v:shape id="Wolke 51" o:spid="_x0000_s1061" style="position:absolute;left:41036;top:11597;width:15481;height:7461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168180,452114;77407,438348;248274,602755;208568,609335;590511,675139;566573,645087;1033054,600199;1023486,633170;1223059,396448;1339562,519697;1497887,265185;1445996,311404;1373392,93715;1376116,115546;1042049,68257;1068640,40415;793452,81521;806318,57514;501709,89673;548296,112955;147897,272698;139762,248190" o:connectangles="0,0,0,0,0,0,0,0,0,0,0,0,0,0,0,0,0,0,0,0,0,0" textboxrect="0,0,43200,43200"/>
                  <v:textbox>
                    <w:txbxContent>
                      <w:p w14:paraId="26994612" w14:textId="77777777" w:rsidR="007B2A4D" w:rsidRPr="008A1AB4" w:rsidRDefault="007B2A4D" w:rsidP="006742CA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Hier geht es weiter</w:t>
                        </w:r>
                      </w:p>
                    </w:txbxContent>
                  </v:textbox>
                </v:shape>
                <v:rect id="Rechteck 225" o:spid="_x0000_s1062" style="position:absolute;width:698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" fillcolor="white [3201]" stroked="f" strokeweight="2pt"/>
              </v:group>
            </w:pict>
          </mc:Fallback>
        </mc:AlternateContent>
      </w:r>
      <w:r w:rsidR="00345AB5">
        <w:rPr>
          <w:noProof/>
          <w:lang w:eastAsia="de-CH"/>
        </w:rPr>
        <w:drawing>
          <wp:inline distT="0" distB="0" distL="0" distR="0" wp14:anchorId="5D1C9DF1" wp14:editId="5428B672">
            <wp:extent cx="6336030" cy="2887980"/>
            <wp:effectExtent l="0" t="0" r="7620" b="7620"/>
            <wp:docPr id="223" name="Grafik 223" descr="Wie geht es weiter? Jeweils mit einem Klick auf den roten Knopf geht es weiter." title="Abbildu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A21F" w14:textId="77777777" w:rsidR="006742CA" w:rsidRPr="00DC14FD" w:rsidRDefault="006742CA" w:rsidP="00666AF2">
      <w:pPr>
        <w:spacing w:before="480" w:after="360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Als erstes müssen Sie verschiedene Angaben zu Ihrer Familie machen. </w:t>
      </w:r>
    </w:p>
    <w:p w14:paraId="0D463046" w14:textId="4D4FDD29" w:rsidR="006742CA" w:rsidRPr="00666AF2" w:rsidRDefault="00C64A8A" w:rsidP="00666AF2">
      <w:pPr>
        <w:pStyle w:val="capitostandard"/>
        <w:rPr>
          <w:rFonts w:ascii="Arial" w:hAnsi="Arial" w:cs="Arial"/>
        </w:rPr>
      </w:pPr>
      <w:r>
        <w:rPr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C5EF924" wp14:editId="2905DA28">
                <wp:simplePos x="0" y="0"/>
                <wp:positionH relativeFrom="column">
                  <wp:posOffset>-5591</wp:posOffset>
                </wp:positionH>
                <wp:positionV relativeFrom="paragraph">
                  <wp:posOffset>153484</wp:posOffset>
                </wp:positionV>
                <wp:extent cx="1055369" cy="448458"/>
                <wp:effectExtent l="0" t="0" r="12065" b="27940"/>
                <wp:wrapNone/>
                <wp:docPr id="241" name="Gruppieren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369" cy="448458"/>
                          <a:chOff x="0" y="0"/>
                          <a:chExt cx="1055369" cy="448458"/>
                        </a:xfrm>
                      </wpg:grpSpPr>
                      <wps:wsp>
                        <wps:cNvPr id="52" name="Ellipse 52"/>
                        <wps:cNvSpPr/>
                        <wps:spPr>
                          <a:xfrm>
                            <a:off x="880946" y="289932"/>
                            <a:ext cx="174423" cy="15852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97CC85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2D8DFDB5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Rechteck 227"/>
                        <wps:cNvSpPr/>
                        <wps:spPr>
                          <a:xfrm>
                            <a:off x="0" y="0"/>
                            <a:ext cx="698500" cy="2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EF924" id="Gruppieren 241" o:spid="_x0000_s1063" style="position:absolute;margin-left:-.45pt;margin-top:12.1pt;width:83.1pt;height:35.3pt;z-index:251655680;mso-position-horizontal-relative:text;mso-position-vertical-relative:text" coordsize="10553,4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">
                <v:oval id="Ellipse 52" o:spid="_x0000_s1064" style="position:absolute;left:8809;top:2899;width:1744;height:1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" filled="f" strokecolor="red" strokeweight="1.5pt">
                  <v:textbox>
                    <w:txbxContent>
                      <w:p w14:paraId="6F97CC85" w14:textId="77777777" w:rsidR="007B2A4D" w:rsidRDefault="007B2A4D" w:rsidP="006742CA">
                        <w:pPr>
                          <w:jc w:val="center"/>
                        </w:pPr>
                      </w:p>
                      <w:p w14:paraId="2D8DFDB5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rect id="Rechteck 227" o:spid="_x0000_s1065" style="position:absolute;width:698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" fillcolor="white [3201]" stroked="f" strokeweight="2pt"/>
              </v:group>
            </w:pict>
          </mc:Fallback>
        </mc:AlternateContent>
      </w:r>
      <w:r w:rsidR="00345AB5">
        <w:rPr>
          <w:noProof/>
          <w:lang w:eastAsia="de-CH"/>
        </w:rPr>
        <w:drawing>
          <wp:inline distT="0" distB="0" distL="0" distR="0" wp14:anchorId="6DCC5C53" wp14:editId="3BFC2395">
            <wp:extent cx="6336030" cy="3027680"/>
            <wp:effectExtent l="0" t="0" r="7620" b="1270"/>
            <wp:docPr id="226" name="Grafik 226" descr="Die Abbildung 15 zeigt die Angaben zur Familiensituation, die Sie machen müssen." title="Abbildu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B7E8" w14:textId="663ADEF0" w:rsidR="006742CA" w:rsidRPr="00DC14FD" w:rsidRDefault="00B62C19" w:rsidP="00666AF2">
      <w:pPr>
        <w:spacing w:before="24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>Immer wenn S</w:t>
      </w:r>
      <w:r w:rsidR="006742CA" w:rsidRPr="00DC14FD">
        <w:rPr>
          <w:rFonts w:cs="Arial"/>
          <w:sz w:val="28"/>
          <w:szCs w:val="28"/>
        </w:rPr>
        <w:t>ie die Angaben ausgefüllt haben, e</w:t>
      </w:r>
      <w:r w:rsidR="00C64A8A">
        <w:rPr>
          <w:rFonts w:cs="Arial"/>
          <w:sz w:val="28"/>
          <w:szCs w:val="28"/>
        </w:rPr>
        <w:t>rscheint links ein grüner Haken.</w:t>
      </w:r>
      <w:r w:rsidR="006742CA" w:rsidRPr="00DC14FD">
        <w:rPr>
          <w:rFonts w:cs="Arial"/>
          <w:sz w:val="28"/>
          <w:szCs w:val="28"/>
        </w:rPr>
        <w:t xml:space="preserve"> </w:t>
      </w:r>
      <w:r w:rsidR="006742CA" w:rsidRPr="00DC14FD">
        <w:rPr>
          <w:rFonts w:cs="Arial"/>
          <w:noProof/>
          <w:lang w:eastAsia="de-CH"/>
        </w:rPr>
        <w:drawing>
          <wp:inline distT="0" distB="0" distL="0" distR="0" wp14:anchorId="706182F2" wp14:editId="68C7849D">
            <wp:extent cx="247365" cy="166370"/>
            <wp:effectExtent l="0" t="0" r="635" b="508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1150" t="28243" r="86856" b="7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7" cy="17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A2E3F" w14:textId="77777777" w:rsidR="006742CA" w:rsidRPr="00DC14FD" w:rsidRDefault="006742CA" w:rsidP="006742CA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br w:type="page"/>
      </w:r>
    </w:p>
    <w:p w14:paraId="258D2777" w14:textId="0546D233" w:rsidR="00384D0E" w:rsidRPr="00384D0E" w:rsidRDefault="006742CA" w:rsidP="00384D0E">
      <w:pPr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Nur </w:t>
      </w:r>
      <w:r>
        <w:rPr>
          <w:rFonts w:cs="Arial"/>
          <w:sz w:val="28"/>
          <w:szCs w:val="28"/>
        </w:rPr>
        <w:t xml:space="preserve">bei </w:t>
      </w:r>
      <w:r w:rsidRPr="00DC14FD">
        <w:rPr>
          <w:rFonts w:cs="Arial"/>
          <w:sz w:val="28"/>
          <w:szCs w:val="28"/>
        </w:rPr>
        <w:t xml:space="preserve">der </w:t>
      </w:r>
      <w:r>
        <w:rPr>
          <w:rFonts w:cs="Arial"/>
          <w:sz w:val="28"/>
          <w:szCs w:val="28"/>
        </w:rPr>
        <w:t>«</w:t>
      </w:r>
      <w:r w:rsidRPr="00DC14FD">
        <w:rPr>
          <w:rFonts w:cs="Arial"/>
          <w:sz w:val="28"/>
          <w:szCs w:val="28"/>
        </w:rPr>
        <w:t>Betreuung</w:t>
      </w:r>
      <w:r>
        <w:rPr>
          <w:rFonts w:cs="Arial"/>
          <w:sz w:val="28"/>
          <w:szCs w:val="28"/>
        </w:rPr>
        <w:t>»</w:t>
      </w:r>
      <w:r w:rsidRPr="00DC14FD">
        <w:rPr>
          <w:rFonts w:cs="Arial"/>
          <w:sz w:val="28"/>
          <w:szCs w:val="28"/>
        </w:rPr>
        <w:t xml:space="preserve"> bleibt eine orange Sanduhr. </w:t>
      </w:r>
      <w:r w:rsidR="00C64A8A" w:rsidRPr="00DC14FD">
        <w:rPr>
          <w:rFonts w:cs="Arial"/>
          <w:noProof/>
          <w:lang w:eastAsia="de-CH"/>
        </w:rPr>
        <w:drawing>
          <wp:inline distT="0" distB="0" distL="0" distR="0" wp14:anchorId="68111D1E" wp14:editId="493779BD">
            <wp:extent cx="205200" cy="223200"/>
            <wp:effectExtent l="0" t="0" r="4445" b="5715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rafik 216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9" t="61678" r="6487" b="3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" cy="2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F20D9" w14:textId="041D9E80" w:rsidR="005C469F" w:rsidRDefault="00A50A39" w:rsidP="00A50A39">
      <w:pPr>
        <w:spacing w:line="240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w:lastRenderedPageBreak/>
        <w:drawing>
          <wp:inline distT="0" distB="0" distL="0" distR="0" wp14:anchorId="36C1C1AF" wp14:editId="6D09378F">
            <wp:extent cx="2390400" cy="3524400"/>
            <wp:effectExtent l="0" t="0" r="0" b="0"/>
            <wp:docPr id="206" name="Grafik 206" descr="Das Menü zeigt bei &quot;Betreuung&quot;eine orange Sanduhr." title="Abbildu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35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4FD">
        <w:rPr>
          <w:rFonts w:cs="Arial"/>
          <w:noProof/>
          <w:sz w:val="28"/>
          <w:szCs w:val="28"/>
          <w:lang w:eastAsia="de-CH"/>
        </w:rPr>
        <mc:AlternateContent>
          <mc:Choice Requires="wps">
            <w:drawing>
              <wp:inline distT="0" distB="0" distL="0" distR="0" wp14:anchorId="7F56371D" wp14:editId="7CE6896D">
                <wp:extent cx="2998470" cy="2508885"/>
                <wp:effectExtent l="0" t="0" r="0" b="5715"/>
                <wp:docPr id="58" name="Textfeld 2" descr="Der Grund dafür ist, dass die Kita oder die Tagesfamilie jetzt auch bestätigen muss, dass Ihr Kind dort angemeldet ist. Jetzt müssen Sie warten." title="Abbildung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470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0C4A9" w14:textId="77777777" w:rsidR="00A50A39" w:rsidRPr="00F01C5C" w:rsidRDefault="00A50A39" w:rsidP="00A50A39">
                            <w:pPr>
                              <w:spacing w:before="36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Der Grund dafür ist, dass die Kita oder die Tagesfamilie jetzt auch bestätigen muss, </w:t>
                            </w:r>
                          </w:p>
                          <w:p w14:paraId="74B539D2" w14:textId="77777777" w:rsidR="00A50A39" w:rsidRDefault="00A50A39" w:rsidP="00A50A3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dass Ihr Kind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dort</w:t>
                            </w: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 angemeldet ist. </w:t>
                            </w:r>
                          </w:p>
                          <w:p w14:paraId="6778107E" w14:textId="77777777" w:rsidR="00A50A39" w:rsidRPr="00384D0E" w:rsidRDefault="00A50A39" w:rsidP="00A50A3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Jetzt müssen Sie warten.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56371D" id="_x0000_s1067" type="#_x0000_t202" alt="Titel: Abbildung 17 - Beschreibung: Der Grund dafür ist, dass die Kita oder die Tagesfamilie jetzt auch bestätigen muss, dass Ihr Kind dort angemeldet ist. Jetzt müssen Sie warten." style="width:236.1pt;height:19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" stroked="f">
                <v:textbox>
                  <w:txbxContent>
                    <w:p w14:paraId="09F0C4A9" w14:textId="77777777" w:rsidR="00A50A39" w:rsidRPr="00F01C5C" w:rsidRDefault="00A50A39" w:rsidP="00A50A39">
                      <w:pPr>
                        <w:spacing w:before="360"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Der Grund dafür ist, dass die Kita oder die Tagesfamilie jetzt auch bestätigen muss, </w:t>
                      </w:r>
                    </w:p>
                    <w:p w14:paraId="74B539D2" w14:textId="77777777" w:rsidR="00A50A39" w:rsidRDefault="00A50A39" w:rsidP="00A50A3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dass Ihr Kind </w:t>
                      </w:r>
                      <w:r>
                        <w:rPr>
                          <w:sz w:val="28"/>
                          <w:szCs w:val="28"/>
                        </w:rPr>
                        <w:t>dort</w:t>
                      </w:r>
                      <w:r w:rsidRPr="00F01C5C">
                        <w:rPr>
                          <w:sz w:val="28"/>
                          <w:szCs w:val="28"/>
                        </w:rPr>
                        <w:t xml:space="preserve"> angemeldet </w:t>
                      </w:r>
                      <w:proofErr w:type="gramStart"/>
                      <w:r w:rsidRPr="00F01C5C">
                        <w:rPr>
                          <w:sz w:val="28"/>
                          <w:szCs w:val="28"/>
                        </w:rPr>
                        <w:t>ist</w:t>
                      </w:r>
                      <w:proofErr w:type="gramEnd"/>
                      <w:r w:rsidRPr="00F01C5C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778107E" w14:textId="77777777" w:rsidR="00A50A39" w:rsidRPr="00384D0E" w:rsidRDefault="00A50A39" w:rsidP="00A50A3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Jetzt müssen Sie warten.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290944" w14:textId="2A419688" w:rsidR="005C469F" w:rsidRDefault="00A50A39" w:rsidP="00BB29ED">
      <w:pPr>
        <w:spacing w:before="960" w:after="240" w:line="240" w:lineRule="atLeast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de-CH"/>
        </w:rPr>
        <w:lastRenderedPageBreak/>
        <mc:AlternateContent>
          <mc:Choice Requires="wpg">
            <w:drawing>
              <wp:inline distT="0" distB="0" distL="0" distR="0" wp14:anchorId="50A61FF7" wp14:editId="43C731A7">
                <wp:extent cx="2400935" cy="3491865"/>
                <wp:effectExtent l="0" t="0" r="0" b="0"/>
                <wp:docPr id="242" name="Gruppieren 242" descr="Das Menü zeigt einen grünen Haken bei der Betreuung." title="Abbildung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935" cy="3491865"/>
                          <a:chOff x="0" y="0"/>
                          <a:chExt cx="2400935" cy="3491865"/>
                        </a:xfrm>
                      </wpg:grpSpPr>
                      <pic:pic xmlns:pic="http://schemas.openxmlformats.org/drawingml/2006/picture">
                        <pic:nvPicPr>
                          <pic:cNvPr id="207" name="Grafik 2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90"/>
                          <a:stretch/>
                        </pic:blipFill>
                        <pic:spPr>
                          <a:xfrm>
                            <a:off x="0" y="0"/>
                            <a:ext cx="2400935" cy="3491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Grafik 2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0" t="28243" r="86856" b="70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464" y="1494263"/>
                            <a:ext cx="325755" cy="16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CED069" id="Gruppieren 242" o:spid="_x0000_s1026" alt="Titel: Abbildung 18 - Beschreibung: Das Menü zeigt einen grünen Haken bei der Betreuung." style="width:189.05pt;height:274.95pt;mso-position-horizontal-relative:char;mso-position-vertical-relative:line" coordsize="24009,34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">
                <v:shape id="Grafik 207" o:spid="_x0000_s1027" type="#_x0000_t75" style="position:absolute;width:24009;height:34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">
                  <v:imagedata r:id="rId42" o:title="" cropbottom="8710f"/>
                  <v:path arrowok="t"/>
                </v:shape>
                <v:shape id="Grafik 210" o:spid="_x0000_s1028" type="#_x0000_t75" style="position:absolute;left:19514;top:14942;width:3258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">
                  <v:imagedata r:id="rId43" o:title="" croptop="18509f" cropbottom="45979f" cropleft="7307f" cropright="56922f"/>
                  <v:path arrowok="t"/>
                </v:shape>
                <w10:anchorlock/>
              </v:group>
            </w:pict>
          </mc:Fallback>
        </mc:AlternateContent>
      </w:r>
      <w:r w:rsidRPr="00DC14FD">
        <w:rPr>
          <w:noProof/>
          <w:lang w:eastAsia="de-CH"/>
        </w:rPr>
        <mc:AlternateContent>
          <mc:Choice Requires="wps">
            <w:drawing>
              <wp:inline distT="0" distB="0" distL="0" distR="0" wp14:anchorId="7BD75D87" wp14:editId="3C171227">
                <wp:extent cx="2688590" cy="1950720"/>
                <wp:effectExtent l="0" t="0" r="0" b="0"/>
                <wp:docPr id="62" name="Textfeld 2" descr="Sobald die Kita dies bestätigt, erhalten Sie eine E-Mail. Jetzt können Sie sich wieder auf www.kibon.ch einloggen. Dann erscheint auch ein grüner Haken bei &quot;Betreuung&quot;." title="Abbildung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8CA1F" w14:textId="77777777" w:rsidR="00A50A39" w:rsidRPr="006E2711" w:rsidRDefault="00A50A39" w:rsidP="00A50A39">
                            <w:pPr>
                              <w:spacing w:before="36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E2711">
                              <w:rPr>
                                <w:sz w:val="28"/>
                                <w:szCs w:val="28"/>
                              </w:rPr>
                              <w:t xml:space="preserve">Sobald die Kita dies bestätigt, erhalten Sie eine E-Mail. </w:t>
                            </w:r>
                          </w:p>
                          <w:p w14:paraId="390EB664" w14:textId="77777777" w:rsidR="00A50A39" w:rsidRPr="006E2711" w:rsidRDefault="00A50A39" w:rsidP="00A50A3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E2711">
                              <w:rPr>
                                <w:sz w:val="28"/>
                                <w:szCs w:val="28"/>
                              </w:rPr>
                              <w:t xml:space="preserve">Jetzt können Sie sich wieder auf </w:t>
                            </w:r>
                            <w:hyperlink r:id="rId44" w:tooltip="Plattform kiBon zur Antragsstellung für Betreuungsgutscheine" w:history="1">
                              <w:r w:rsidRPr="006E271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www.kibon.ch</w:t>
                              </w:r>
                            </w:hyperlink>
                            <w:r w:rsidRPr="006E2711">
                              <w:rPr>
                                <w:sz w:val="28"/>
                                <w:szCs w:val="28"/>
                              </w:rPr>
                              <w:t xml:space="preserve"> einloggen. </w:t>
                            </w:r>
                          </w:p>
                          <w:p w14:paraId="0477FDD6" w14:textId="77777777" w:rsidR="00A50A39" w:rsidRPr="006E2711" w:rsidRDefault="00A50A39" w:rsidP="00A50A3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E2711">
                              <w:rPr>
                                <w:sz w:val="28"/>
                                <w:szCs w:val="28"/>
                              </w:rPr>
                              <w:t>Dann erscheint auch ein grüner Haken bei «Betreuung».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D75D87" id="_x0000_s1068" type="#_x0000_t202" alt="Titel: Abbildung 19 - Beschreibung: Sobald die Kita dies bestätigt, erhalten Sie eine E-Mail. Jetzt können Sie sich wieder auf www.kibon.ch einloggen. Dann erscheint auch ein grüner Haken bei &quot;Betreuung&quot;." style="width:211.7pt;height:15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" stroked="f">
                <v:textbox>
                  <w:txbxContent>
                    <w:p w14:paraId="1318CA1F" w14:textId="77777777" w:rsidR="00A50A39" w:rsidRPr="006E2711" w:rsidRDefault="00A50A39" w:rsidP="00A50A39">
                      <w:pPr>
                        <w:spacing w:before="360" w:line="276" w:lineRule="auto"/>
                        <w:rPr>
                          <w:sz w:val="28"/>
                          <w:szCs w:val="28"/>
                        </w:rPr>
                      </w:pPr>
                      <w:r w:rsidRPr="006E2711">
                        <w:rPr>
                          <w:sz w:val="28"/>
                          <w:szCs w:val="28"/>
                        </w:rPr>
                        <w:t xml:space="preserve">Sobald die Kita dies bestätigt, erhalten Sie eine E-Mail. </w:t>
                      </w:r>
                    </w:p>
                    <w:p w14:paraId="390EB664" w14:textId="77777777" w:rsidR="00A50A39" w:rsidRPr="006E2711" w:rsidRDefault="00A50A39" w:rsidP="00A50A3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6E2711">
                        <w:rPr>
                          <w:sz w:val="28"/>
                          <w:szCs w:val="28"/>
                        </w:rPr>
                        <w:t xml:space="preserve">Jetzt können Sie sich wieder auf </w:t>
                      </w:r>
                      <w:hyperlink r:id="rId45" w:tooltip="Plattform kiBon zur Antragsstellung für Betreuungsgutscheine" w:history="1">
                        <w:r w:rsidRPr="006E2711">
                          <w:rPr>
                            <w:rStyle w:val="Hyperlink"/>
                            <w:sz w:val="28"/>
                            <w:szCs w:val="28"/>
                          </w:rPr>
                          <w:t>www.kibon.ch</w:t>
                        </w:r>
                      </w:hyperlink>
                      <w:r w:rsidRPr="006E2711">
                        <w:rPr>
                          <w:sz w:val="28"/>
                          <w:szCs w:val="28"/>
                        </w:rPr>
                        <w:t xml:space="preserve"> einloggen. </w:t>
                      </w:r>
                    </w:p>
                    <w:p w14:paraId="0477FDD6" w14:textId="77777777" w:rsidR="00A50A39" w:rsidRPr="006E2711" w:rsidRDefault="00A50A39" w:rsidP="00A50A3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6E2711">
                        <w:rPr>
                          <w:sz w:val="28"/>
                          <w:szCs w:val="28"/>
                        </w:rPr>
                        <w:t>Dann erscheint auch ein grüner Haken bei «Betreuung».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425442" w14:textId="6F351FAD" w:rsidR="00384D0E" w:rsidRDefault="00345AB5">
      <w:pPr>
        <w:spacing w:after="200" w:line="24" w:lineRule="auto"/>
        <w:rPr>
          <w:rFonts w:cs="Arial"/>
          <w:sz w:val="28"/>
          <w:szCs w:val="28"/>
        </w:rPr>
      </w:pPr>
      <w:r w:rsidRPr="00DC14FD">
        <w:rPr>
          <w:noProof/>
          <w:lang w:eastAsia="de-CH"/>
        </w:rPr>
        <w:lastRenderedPageBreak/>
        <mc:AlternateContent>
          <mc:Choice Requires="wps">
            <w:drawing>
              <wp:inline distT="0" distB="0" distL="0" distR="0" wp14:anchorId="5E0E44ED" wp14:editId="0F58DB85">
                <wp:extent cx="5317200" cy="374400"/>
                <wp:effectExtent l="0" t="0" r="0" b="6985"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7200" cy="37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BD3ED" w14:textId="77777777" w:rsidR="007B2A4D" w:rsidRDefault="007B2A4D" w:rsidP="00345AB5">
                            <w:pPr>
                              <w:pStyle w:val="Listenabsatz"/>
                              <w:numPr>
                                <w:ilvl w:val="0"/>
                                <w:numId w:val="31"/>
                              </w:numPr>
                              <w:spacing w:after="120" w:line="240" w:lineRule="atLeast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>Jetzt können Sie den Gutschein definitiv beantragen!</w:t>
                            </w:r>
                          </w:p>
                          <w:p w14:paraId="49EE11C0" w14:textId="77777777" w:rsidR="007B2A4D" w:rsidRPr="00384D0E" w:rsidRDefault="007B2A4D" w:rsidP="00345AB5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0E44ED" id="_x0000_s1068" type="#_x0000_t202" style="width:418.7pt;height: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" stroked="f">
                <v:textbox>
                  <w:txbxContent>
                    <w:p w14:paraId="3BABD3ED" w14:textId="77777777" w:rsidR="007B2A4D" w:rsidRDefault="007B2A4D" w:rsidP="00345AB5">
                      <w:pPr>
                        <w:pStyle w:val="Listenabsatz"/>
                        <w:numPr>
                          <w:ilvl w:val="0"/>
                          <w:numId w:val="31"/>
                        </w:numPr>
                        <w:spacing w:after="120" w:line="240" w:lineRule="atLeast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>Jetzt können Sie den Gutschein definitiv beantragen!</w:t>
                      </w:r>
                    </w:p>
                    <w:p w14:paraId="49EE11C0" w14:textId="77777777" w:rsidR="007B2A4D" w:rsidRPr="00384D0E" w:rsidRDefault="007B2A4D" w:rsidP="00345AB5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84D0E">
        <w:rPr>
          <w:rFonts w:cs="Arial"/>
          <w:sz w:val="28"/>
          <w:szCs w:val="28"/>
        </w:rPr>
        <w:br w:type="page"/>
      </w:r>
    </w:p>
    <w:p w14:paraId="25A75C31" w14:textId="77777777" w:rsidR="006742CA" w:rsidRPr="005F4E9A" w:rsidRDefault="006742CA" w:rsidP="00390E9F">
      <w:pPr>
        <w:spacing w:before="960" w:line="276" w:lineRule="auto"/>
        <w:rPr>
          <w:rFonts w:cs="Arial"/>
          <w:sz w:val="28"/>
          <w:szCs w:val="28"/>
        </w:rPr>
      </w:pPr>
      <w:r w:rsidRPr="005F4E9A">
        <w:rPr>
          <w:rFonts w:cs="Arial"/>
          <w:sz w:val="28"/>
          <w:szCs w:val="28"/>
        </w:rPr>
        <w:lastRenderedPageBreak/>
        <w:t>Gehen Sie dazu auf Freigabe (links).</w:t>
      </w:r>
    </w:p>
    <w:p w14:paraId="20889314" w14:textId="4BCD971C" w:rsidR="006742CA" w:rsidRPr="005F4E9A" w:rsidRDefault="006742CA" w:rsidP="00390E9F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Klicken Sie hier:</w:t>
      </w:r>
      <w:r w:rsidR="00A354E2" w:rsidRPr="00A354E2">
        <w:rPr>
          <w:noProof/>
          <w:lang w:eastAsia="de-CH"/>
        </w:rPr>
        <w:t xml:space="preserve"> </w:t>
      </w:r>
    </w:p>
    <w:p w14:paraId="4413CCB4" w14:textId="4CFE677B" w:rsidR="00A66E5B" w:rsidRDefault="00600944" w:rsidP="006742CA">
      <w:pPr>
        <w:spacing w:before="480"/>
        <w:rPr>
          <w:rFonts w:cs="Arial"/>
          <w:sz w:val="28"/>
          <w:szCs w:val="28"/>
        </w:rPr>
      </w:pPr>
      <w:r w:rsidRPr="00DC14FD">
        <w:rPr>
          <w:noProof/>
          <w:color w:val="161616"/>
          <w:sz w:val="30"/>
          <w:szCs w:val="30"/>
          <w:lang w:eastAsia="de-CH"/>
        </w:rPr>
        <w:drawing>
          <wp:inline distT="0" distB="0" distL="0" distR="0" wp14:anchorId="7FE06BB3" wp14:editId="50B22CBA">
            <wp:extent cx="1439545" cy="276860"/>
            <wp:effectExtent l="0" t="0" r="8255" b="8890"/>
            <wp:docPr id="220" name="Grafi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4" t="94811" r="40531" b="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7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F207C" w14:textId="387D9041" w:rsidR="006742CA" w:rsidRPr="00DC14FD" w:rsidRDefault="00A66E5B" w:rsidP="006742CA">
      <w:pPr>
        <w:spacing w:before="480"/>
        <w:rPr>
          <w:rFonts w:cs="Arial"/>
          <w:sz w:val="28"/>
          <w:szCs w:val="28"/>
        </w:rPr>
      </w:pPr>
      <w:r>
        <w:rPr>
          <w:rFonts w:cs="Arial"/>
          <w:noProof/>
          <w:lang w:eastAsia="de-CH"/>
        </w:rPr>
        <w:lastRenderedPageBreak/>
        <mc:AlternateContent>
          <mc:Choice Requires="wpg">
            <w:drawing>
              <wp:inline distT="0" distB="0" distL="0" distR="0" wp14:anchorId="24EA582C" wp14:editId="7F1505DD">
                <wp:extent cx="6021411" cy="2116455"/>
                <wp:effectExtent l="0" t="0" r="0" b="0"/>
                <wp:docPr id="245" name="Gruppieren 245" descr="Der Button &quot;Antrag einreichen&quot; wird angezeigt." title="Abbildung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411" cy="2116455"/>
                          <a:chOff x="0" y="0"/>
                          <a:chExt cx="6021411" cy="2116455"/>
                        </a:xfrm>
                      </wpg:grpSpPr>
                      <pic:pic xmlns:pic="http://schemas.openxmlformats.org/drawingml/2006/picture">
                        <pic:nvPicPr>
                          <pic:cNvPr id="57" name="Grafik 57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571" y="0"/>
                            <a:ext cx="5831840" cy="2116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Grafik 22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05" y="11151"/>
                            <a:ext cx="996315" cy="201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Ellipse 59"/>
                        <wps:cNvSpPr/>
                        <wps:spPr>
                          <a:xfrm>
                            <a:off x="0" y="1661532"/>
                            <a:ext cx="923925" cy="2324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521566" w14:textId="77777777" w:rsidR="00A66E5B" w:rsidRDefault="00A66E5B" w:rsidP="00A66E5B">
                              <w:pPr>
                                <w:jc w:val="center"/>
                              </w:pPr>
                            </w:p>
                            <w:p w14:paraId="490BD02F" w14:textId="77777777" w:rsidR="00A66E5B" w:rsidRDefault="00A66E5B" w:rsidP="00A66E5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Rechteck 234"/>
                        <wps:cNvSpPr/>
                        <wps:spPr>
                          <a:xfrm>
                            <a:off x="11151" y="100361"/>
                            <a:ext cx="793750" cy="2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0" t="28243" r="86856" b="70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493" y="992458"/>
                            <a:ext cx="171450" cy="8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7" name="Ellipse 237"/>
                        <wps:cNvSpPr/>
                        <wps:spPr>
                          <a:xfrm>
                            <a:off x="3412273" y="669073"/>
                            <a:ext cx="923925" cy="2324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3E64A7" w14:textId="77777777" w:rsidR="00A66E5B" w:rsidRDefault="00A66E5B" w:rsidP="00A66E5B">
                              <w:pPr>
                                <w:jc w:val="center"/>
                              </w:pPr>
                            </w:p>
                            <w:p w14:paraId="25A842BF" w14:textId="77777777" w:rsidR="00A66E5B" w:rsidRDefault="00A66E5B" w:rsidP="00A66E5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EA582C" id="Gruppieren 245" o:spid="_x0000_s1070" alt="Titel: Abbildung 20 - Beschreibung: Der Button &quot;Antrag einreichen&quot; wird angezeigt." style="width:474.15pt;height:166.65pt;mso-position-horizontal-relative:char;mso-position-vertical-relative:line" coordsize="60214,2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">
                <v:shape id="Grafik 57" o:spid="_x0000_s1071" type="#_x0000_t75" style="position:absolute;left:1895;width:58319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">
                  <v:imagedata r:id="rId49" o:title=""/>
                  <v:path arrowok="t"/>
                </v:shape>
                <v:shape id="Grafik 228" o:spid="_x0000_s1072" type="#_x0000_t75" style="position:absolute;left:446;top:111;width:9963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">
                  <v:imagedata r:id="rId50" o:title=""/>
                  <v:path arrowok="t"/>
                </v:shape>
                <v:oval id="Ellipse 59" o:spid="_x0000_s1073" style="position:absolute;top:16615;width:9239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" filled="f" strokecolor="red" strokeweight="1.5pt">
                  <v:textbox>
                    <w:txbxContent>
                      <w:p w14:paraId="55521566" w14:textId="77777777" w:rsidR="00A66E5B" w:rsidRDefault="00A66E5B" w:rsidP="00A66E5B">
                        <w:pPr>
                          <w:jc w:val="center"/>
                        </w:pPr>
                      </w:p>
                      <w:p w14:paraId="490BD02F" w14:textId="77777777" w:rsidR="00A66E5B" w:rsidRDefault="00A66E5B" w:rsidP="00A66E5B">
                        <w:pPr>
                          <w:jc w:val="center"/>
                        </w:pPr>
                      </w:p>
                    </w:txbxContent>
                  </v:textbox>
                </v:oval>
                <v:rect id="Rechteck 234" o:spid="_x0000_s1074" style="position:absolute;left:111;top:1003;width:7938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" fillcolor="white [3201]" stroked="f" strokeweight="2pt"/>
                <v:shape id="Grafik 236" o:spid="_x0000_s1075" type="#_x0000_t75" style="position:absolute;left:8474;top:9924;width:171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">
                  <v:imagedata r:id="rId43" o:title="" croptop="18509f" cropbottom="45979f" cropleft="7307f" cropright="56922f"/>
                  <v:path arrowok="t"/>
                </v:shape>
                <v:oval id="Ellipse 237" o:spid="_x0000_s1076" style="position:absolute;left:34122;top:6690;width:9239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" filled="f" strokecolor="red" strokeweight="1.5pt">
                  <v:textbox>
                    <w:txbxContent>
                      <w:p w14:paraId="653E64A7" w14:textId="77777777" w:rsidR="00A66E5B" w:rsidRDefault="00A66E5B" w:rsidP="00A66E5B">
                        <w:pPr>
                          <w:jc w:val="center"/>
                        </w:pPr>
                      </w:p>
                      <w:p w14:paraId="25A842BF" w14:textId="77777777" w:rsidR="00A66E5B" w:rsidRDefault="00A66E5B" w:rsidP="00A66E5B">
                        <w:pPr>
                          <w:jc w:val="cente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520E140E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Dann müssen Sie die Freigabe-Quittung ausdrucken und unterschreiben. </w:t>
      </w:r>
    </w:p>
    <w:p w14:paraId="01244338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Senden Sie die Freigabe-Quittung per Post an Ihre Gemeinde. </w:t>
      </w:r>
    </w:p>
    <w:p w14:paraId="67335E8F" w14:textId="4DE6A6A0" w:rsidR="006742CA" w:rsidRPr="00DC14FD" w:rsidRDefault="006742CA" w:rsidP="0052762F">
      <w:pPr>
        <w:spacing w:after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Adresse steht oben rechts auf dem Dokument. </w:t>
      </w:r>
    </w:p>
    <w:p w14:paraId="2505E2F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Reichen Sie zudem die benötigten Unterlagen ein. </w:t>
      </w:r>
    </w:p>
    <w:p w14:paraId="6DE045E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Welche Unterlagen das sind, steht auf der Freigabe-Quittung. </w:t>
      </w:r>
    </w:p>
    <w:p w14:paraId="13146E32" w14:textId="43B48A77" w:rsidR="00FB50FB" w:rsidRDefault="006742CA" w:rsidP="00E14F42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Jetzt müssen Sie nur noch auf die Antwort der Gemeinde warten.</w:t>
      </w:r>
    </w:p>
    <w:p w14:paraId="53B529D6" w14:textId="77777777" w:rsidR="007C2FDB" w:rsidRPr="00DC14FD" w:rsidRDefault="007C2FDB" w:rsidP="007C2FDB">
      <w:pP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Wichtig: </w:t>
      </w:r>
    </w:p>
    <w:p w14:paraId="6812E2C9" w14:textId="354C7D1B" w:rsidR="007C2FDB" w:rsidRPr="007C2FDB" w:rsidRDefault="007C2FDB" w:rsidP="00446350">
      <w:pPr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 xml:space="preserve">Der Gutschein ist nicht sofort gültig. </w:t>
      </w:r>
    </w:p>
    <w:p w14:paraId="6270E601" w14:textId="77777777" w:rsidR="007C2FDB" w:rsidRPr="00446350" w:rsidRDefault="007C2FDB" w:rsidP="00E14F42">
      <w:pP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lastRenderedPageBreak/>
        <w:t xml:space="preserve">Die Gemeinde teilt Ihnen mit, ab wann der Betreuungs-Gutschein gültig ist. </w:t>
      </w:r>
    </w:p>
    <w:p w14:paraId="0C963CF2" w14:textId="09608DE9" w:rsidR="007C2FDB" w:rsidRPr="00446350" w:rsidRDefault="007C2FDB" w:rsidP="00E14F42">
      <w:pP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Der Gutschein ist erst dann gültig, wenn Ihr Kind in einer Kita oder Tagesfamilie betreut wird.</w:t>
      </w:r>
    </w:p>
    <w:p w14:paraId="5830D792" w14:textId="7103A9AB" w:rsidR="007C2FDB" w:rsidRDefault="007C2FDB" w:rsidP="00E14F42">
      <w:pP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Aber frühestens im nächsten Monat.</w:t>
      </w:r>
    </w:p>
    <w:p w14:paraId="2A2A33A3" w14:textId="50E6503B" w:rsidR="00484074" w:rsidRDefault="00484074" w:rsidP="00484074">
      <w:pPr>
        <w:spacing w:after="200" w:line="24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43A26DF0" w14:textId="77A3C42A" w:rsidR="003E59DA" w:rsidRPr="003E59DA" w:rsidRDefault="003E59DA" w:rsidP="00630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Dazu 2 Beispiele:</w:t>
      </w:r>
    </w:p>
    <w:p w14:paraId="17CE23C2" w14:textId="1121400A" w:rsidR="00630E18" w:rsidRPr="00DC14FD" w:rsidRDefault="00630E18" w:rsidP="003E5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>Beispiel 1:</w:t>
      </w:r>
    </w:p>
    <w:p w14:paraId="163398BE" w14:textId="095DD88C" w:rsidR="007C2FDB" w:rsidRPr="00E775DC" w:rsidRDefault="007C2FDB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Sie reichen am 10. Mai ein Gesuch ein.</w:t>
      </w:r>
    </w:p>
    <w:p w14:paraId="07A162C6" w14:textId="35F2C8AE" w:rsidR="007C2FDB" w:rsidRPr="00E775DC" w:rsidRDefault="007C2FDB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Ihr Kind wird schon in einer Kita betreut</w:t>
      </w:r>
      <w:r w:rsidRPr="00E775DC">
        <w:rPr>
          <w:rFonts w:cstheme="minorHAnsi"/>
          <w:sz w:val="28"/>
          <w:szCs w:val="28"/>
        </w:rPr>
        <w:t>.</w:t>
      </w:r>
    </w:p>
    <w:p w14:paraId="0465DF90" w14:textId="740163F4" w:rsidR="007C2FDB" w:rsidRPr="00E775DC" w:rsidRDefault="00630E18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Dann ist der Betreuungs-Gutschein ab dem 1. Juni gültig.</w:t>
      </w:r>
      <w:r w:rsidR="007C2FDB" w:rsidRPr="00E775DC">
        <w:rPr>
          <w:rFonts w:cstheme="minorHAnsi"/>
          <w:sz w:val="28"/>
          <w:szCs w:val="28"/>
        </w:rPr>
        <w:t xml:space="preserve"> </w:t>
      </w:r>
    </w:p>
    <w:p w14:paraId="533E3A27" w14:textId="37393DC2" w:rsidR="007C2FDB" w:rsidRPr="00DC14FD" w:rsidRDefault="00630E18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>Beispiel 2:</w:t>
      </w:r>
    </w:p>
    <w:p w14:paraId="4C9A93BF" w14:textId="48101C28" w:rsidR="007C2FDB" w:rsidRPr="00E775DC" w:rsidRDefault="00E775DC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 xml:space="preserve">Sie reichen am 8. Juli ein Gesuch ein. </w:t>
      </w:r>
    </w:p>
    <w:p w14:paraId="6122F488" w14:textId="0C87BD44" w:rsidR="007C2FDB" w:rsidRPr="00E775DC" w:rsidRDefault="00E775DC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lastRenderedPageBreak/>
        <w:t>Ihr Kind geht ab dem 1. September in die Kita.</w:t>
      </w:r>
      <w:r w:rsidR="007C2FDB" w:rsidRPr="00E775DC">
        <w:rPr>
          <w:rFonts w:cstheme="minorHAnsi"/>
          <w:sz w:val="28"/>
          <w:szCs w:val="28"/>
        </w:rPr>
        <w:t xml:space="preserve"> </w:t>
      </w:r>
    </w:p>
    <w:p w14:paraId="1B0B0055" w14:textId="40000EB9" w:rsidR="00E775DC" w:rsidRPr="00BB29ED" w:rsidRDefault="00E775DC" w:rsidP="00BB29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Dann ist der Betreuungs-Gutschein ab dem 1. September gültig.</w:t>
      </w:r>
    </w:p>
    <w:p w14:paraId="5F136AD4" w14:textId="13897795" w:rsidR="007C2FDB" w:rsidRPr="007C2FDB" w:rsidRDefault="00E775DC" w:rsidP="00BB29ED">
      <w:pPr>
        <w:spacing w:before="360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 xml:space="preserve">In einem Notfall kann die Gemeinde auch etwas </w:t>
      </w:r>
      <w:r w:rsidR="00136CB7">
        <w:rPr>
          <w:rFonts w:cstheme="minorHAnsi"/>
          <w:sz w:val="28"/>
          <w:szCs w:val="28"/>
        </w:rPr>
        <w:t>A</w:t>
      </w:r>
      <w:r w:rsidRPr="00446350">
        <w:rPr>
          <w:rFonts w:cstheme="minorHAnsi"/>
          <w:sz w:val="28"/>
          <w:szCs w:val="28"/>
        </w:rPr>
        <w:t>nderes entscheiden.</w:t>
      </w:r>
    </w:p>
    <w:p w14:paraId="6C04FDD1" w14:textId="77777777" w:rsidR="006742CA" w:rsidRPr="00DC14FD" w:rsidRDefault="006742CA" w:rsidP="00F70DDE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ind w:left="357" w:hanging="357"/>
        <w:rPr>
          <w:rFonts w:cs="Arial"/>
          <w:sz w:val="28"/>
          <w:szCs w:val="28"/>
        </w:rPr>
      </w:pPr>
      <w:bookmarkStart w:id="9" w:name="_Toc46326152"/>
      <w:r w:rsidRPr="00DC14FD">
        <w:rPr>
          <w:rFonts w:cs="Arial"/>
          <w:sz w:val="28"/>
          <w:szCs w:val="28"/>
        </w:rPr>
        <w:lastRenderedPageBreak/>
        <w:t>Was passiert dann?</w:t>
      </w:r>
      <w:bookmarkEnd w:id="9"/>
    </w:p>
    <w:p w14:paraId="168A3091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Gemeinde zahlt den Gutscheinbetrag direkt an die Kita oder Tagesfamilie. </w:t>
      </w:r>
    </w:p>
    <w:p w14:paraId="4E75E50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Das Geld wird nicht an die Eltern bezahlt.</w:t>
      </w:r>
    </w:p>
    <w:p w14:paraId="1BE0C3F2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Eltern zahlen in jedem Fall selber: </w:t>
      </w:r>
    </w:p>
    <w:p w14:paraId="18C9D270" w14:textId="2AC3A385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mindestens 7 Franken pro Tag in einer Kita</w:t>
      </w:r>
    </w:p>
    <w:p w14:paraId="7D1DC37B" w14:textId="657C660B" w:rsidR="006742CA" w:rsidRPr="00484074" w:rsidRDefault="006742CA" w:rsidP="00484074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sz w:val="28"/>
          <w:szCs w:val="28"/>
        </w:rPr>
        <w:t>oder 70 Rappen pro Stunde in einer Tagesfamilie</w:t>
      </w:r>
    </w:p>
    <w:p w14:paraId="79E14E80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lastRenderedPageBreak/>
        <w:t xml:space="preserve">Zum Beispiel: </w:t>
      </w:r>
    </w:p>
    <w:p w14:paraId="538D786A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Ein Kind ist für einen Tag in der Woche in einer Kita. </w:t>
      </w:r>
    </w:p>
    <w:p w14:paraId="75515458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kostet 100 Franken am Tag. </w:t>
      </w:r>
    </w:p>
    <w:p w14:paraId="4C1DAC01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Eltern bekommen einen Gutschein von 90 Franken. </w:t>
      </w:r>
    </w:p>
    <w:p w14:paraId="295C7BE8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Gemeinde bezahlt den Gutschein an die Kita. </w:t>
      </w:r>
    </w:p>
    <w:p w14:paraId="5C0A2914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Eltern müssen noch 10 Franken selber bezahlen. </w:t>
      </w:r>
    </w:p>
    <w:p w14:paraId="0CD6CE25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Manchmal kommen noch Kosten für das Essen oder Windeln dazu. </w:t>
      </w:r>
    </w:p>
    <w:p w14:paraId="27AF07CE" w14:textId="12C09670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Die Kitas und Tagesfamilien legen </w:t>
      </w:r>
      <w:r w:rsidR="00951F4D">
        <w:rPr>
          <w:rFonts w:cs="Arial"/>
          <w:sz w:val="28"/>
          <w:szCs w:val="28"/>
        </w:rPr>
        <w:t>i</w:t>
      </w:r>
      <w:r w:rsidR="00951F4D" w:rsidRPr="00DC14FD">
        <w:rPr>
          <w:rFonts w:cs="Arial"/>
          <w:sz w:val="28"/>
          <w:szCs w:val="28"/>
        </w:rPr>
        <w:t xml:space="preserve">hre </w:t>
      </w:r>
      <w:r w:rsidRPr="00DC14FD">
        <w:rPr>
          <w:rFonts w:cs="Arial"/>
          <w:sz w:val="28"/>
          <w:szCs w:val="28"/>
        </w:rPr>
        <w:t xml:space="preserve">Preise selber fest. </w:t>
      </w:r>
    </w:p>
    <w:p w14:paraId="00CB43AE" w14:textId="03636B39" w:rsidR="00496046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Wie viel eine Familie für die Betreuung zahlt, ist deshalb unterschiedlich. </w:t>
      </w:r>
    </w:p>
    <w:p w14:paraId="144DAFF1" w14:textId="73C79458" w:rsidR="006742CA" w:rsidRPr="00DC14FD" w:rsidRDefault="00496046" w:rsidP="00496046">
      <w:pPr>
        <w:spacing w:after="200" w:line="24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10F01586" w14:textId="77777777" w:rsidR="006742CA" w:rsidRPr="006E2711" w:rsidRDefault="006742CA" w:rsidP="00F70DDE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ind w:left="357" w:hanging="357"/>
        <w:rPr>
          <w:rFonts w:cs="Arial"/>
          <w:sz w:val="28"/>
          <w:szCs w:val="28"/>
        </w:rPr>
      </w:pPr>
      <w:bookmarkStart w:id="10" w:name="_Toc46326153"/>
      <w:r w:rsidRPr="006E2711">
        <w:rPr>
          <w:rFonts w:cs="Arial"/>
          <w:sz w:val="28"/>
          <w:szCs w:val="28"/>
        </w:rPr>
        <w:lastRenderedPageBreak/>
        <w:t>Hat Ihr Kind besondere Bedürfnisse?</w:t>
      </w:r>
      <w:bookmarkEnd w:id="10"/>
    </w:p>
    <w:p w14:paraId="657668B4" w14:textId="77777777" w:rsidR="006742CA" w:rsidRPr="006E2711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 xml:space="preserve">Ist Ihr Kind im Rollstuhl? </w:t>
      </w:r>
    </w:p>
    <w:p w14:paraId="0A9BC17C" w14:textId="77777777" w:rsidR="006742CA" w:rsidRPr="006E2711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 xml:space="preserve">Oder kann Ihr Kind nicht gut hören oder sehen? </w:t>
      </w:r>
    </w:p>
    <w:p w14:paraId="145A660D" w14:textId="015813A5" w:rsidR="006742CA" w:rsidRPr="006E2711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 xml:space="preserve">Oder hat Ihr Kind eine geistige Behinderung? </w:t>
      </w:r>
    </w:p>
    <w:p w14:paraId="6B09B672" w14:textId="77777777" w:rsidR="006742CA" w:rsidRPr="006E2711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 xml:space="preserve">Dem sagt man auch: Das Kind hat besondere Bedürfnisse. </w:t>
      </w:r>
    </w:p>
    <w:p w14:paraId="6EA91651" w14:textId="77777777" w:rsidR="006742CA" w:rsidRPr="006E2711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lastRenderedPageBreak/>
        <w:t xml:space="preserve">Deshalb braucht Ihr Kind mehr Betreuung als andere Kinder. </w:t>
      </w:r>
    </w:p>
    <w:p w14:paraId="67CA18A2" w14:textId="6872794A" w:rsidR="006742CA" w:rsidRPr="006E2711" w:rsidRDefault="006742CA" w:rsidP="002720FF">
      <w:pPr>
        <w:spacing w:before="240"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>Wenn ein Kind mit besonderen Bedürfnissen in einer Kita oder eine</w:t>
      </w:r>
      <w:r w:rsidR="00951F4D" w:rsidRPr="006E2711">
        <w:rPr>
          <w:rFonts w:cs="Arial"/>
          <w:sz w:val="28"/>
          <w:szCs w:val="28"/>
        </w:rPr>
        <w:t>r</w:t>
      </w:r>
      <w:r w:rsidRPr="006E2711">
        <w:rPr>
          <w:rFonts w:cs="Arial"/>
          <w:sz w:val="28"/>
          <w:szCs w:val="28"/>
        </w:rPr>
        <w:t xml:space="preserve"> Tagesfamilie ist, kostet das wahrscheinlich mehr. </w:t>
      </w:r>
    </w:p>
    <w:p w14:paraId="4F1FFEC1" w14:textId="77777777" w:rsidR="0099746F" w:rsidRPr="006E2711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 xml:space="preserve">Deshalb bekommen die Eltern dieser Kinder zusätzlich einen Betrag von 50 Franken pro Tag </w:t>
      </w:r>
      <w:r w:rsidR="0099746F" w:rsidRPr="006E2711">
        <w:rPr>
          <w:rFonts w:cs="Arial"/>
          <w:sz w:val="28"/>
          <w:szCs w:val="28"/>
        </w:rPr>
        <w:t xml:space="preserve">in einer Kita </w:t>
      </w:r>
    </w:p>
    <w:p w14:paraId="197D0E47" w14:textId="77777777" w:rsidR="006742CA" w:rsidRPr="006E2711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lastRenderedPageBreak/>
        <w:t xml:space="preserve">oder 4.25 Franken pro Stunde </w:t>
      </w:r>
      <w:r w:rsidR="0099746F" w:rsidRPr="006E2711">
        <w:rPr>
          <w:rFonts w:cs="Arial"/>
          <w:sz w:val="28"/>
          <w:szCs w:val="28"/>
        </w:rPr>
        <w:t xml:space="preserve">in einer Tagesfamilie </w:t>
      </w:r>
      <w:r w:rsidRPr="006E2711">
        <w:rPr>
          <w:rFonts w:cs="Arial"/>
          <w:sz w:val="28"/>
          <w:szCs w:val="28"/>
        </w:rPr>
        <w:t xml:space="preserve">auf den Betreuungs-Gutschein ausbezahlt. </w:t>
      </w:r>
    </w:p>
    <w:p w14:paraId="23214FFF" w14:textId="77777777" w:rsidR="006742CA" w:rsidRPr="006E2711" w:rsidRDefault="006742CA" w:rsidP="00F70DDE">
      <w:pPr>
        <w:pStyle w:val="berschrift1"/>
        <w:numPr>
          <w:ilvl w:val="0"/>
          <w:numId w:val="26"/>
        </w:numPr>
        <w:tabs>
          <w:tab w:val="left" w:pos="369"/>
        </w:tabs>
        <w:spacing w:before="360" w:after="120" w:line="276" w:lineRule="auto"/>
        <w:rPr>
          <w:rFonts w:cs="Arial"/>
          <w:sz w:val="28"/>
          <w:szCs w:val="28"/>
        </w:rPr>
      </w:pPr>
      <w:bookmarkStart w:id="11" w:name="_Toc46326154"/>
      <w:r w:rsidRPr="006E2711">
        <w:rPr>
          <w:rFonts w:cs="Arial"/>
          <w:sz w:val="28"/>
          <w:szCs w:val="28"/>
        </w:rPr>
        <w:t>Hilfe</w:t>
      </w:r>
      <w:bookmarkEnd w:id="11"/>
    </w:p>
    <w:p w14:paraId="5006B7DC" w14:textId="77777777" w:rsidR="006742CA" w:rsidRPr="006E2711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t>Haben Sie noch Fragen zu den Betreuungs-Gutscheinen? Am besten fragen Sie direkt Ihre Wohngemeinde.</w:t>
      </w:r>
    </w:p>
    <w:p w14:paraId="2CC8650A" w14:textId="63B763F4" w:rsidR="006742CA" w:rsidRPr="006E2711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6E2711">
        <w:rPr>
          <w:rFonts w:cs="Arial"/>
          <w:sz w:val="28"/>
          <w:szCs w:val="28"/>
        </w:rPr>
        <w:lastRenderedPageBreak/>
        <w:t xml:space="preserve">Auf der Website des Kantons Bern finden Sie auch noch viele Informationen: </w:t>
      </w:r>
      <w:hyperlink r:id="rId51" w:tooltip="Familienportal Kanton Bern - Betreuungsgutscheine" w:history="1">
        <w:r w:rsidRPr="006E2711">
          <w:rPr>
            <w:rStyle w:val="Hyperlink"/>
            <w:rFonts w:cs="Arial"/>
            <w:sz w:val="28"/>
            <w:szCs w:val="28"/>
          </w:rPr>
          <w:t>www.be.ch/bg</w:t>
        </w:r>
      </w:hyperlink>
      <w:r w:rsidRPr="006E2711">
        <w:rPr>
          <w:rFonts w:cs="Arial"/>
          <w:sz w:val="28"/>
          <w:szCs w:val="28"/>
        </w:rPr>
        <w:t xml:space="preserve"> </w:t>
      </w:r>
      <w:bookmarkEnd w:id="1"/>
    </w:p>
    <w:sectPr w:rsidR="006742CA" w:rsidRPr="006E2711" w:rsidSect="00E96991">
      <w:headerReference w:type="default" r:id="rId52"/>
      <w:type w:val="continuous"/>
      <w:pgSz w:w="11906" w:h="16838" w:code="9"/>
      <w:pgMar w:top="1707" w:right="567" w:bottom="851" w:left="1361" w:header="482" w:footer="454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36C1A3" w14:textId="77777777" w:rsidR="00485C3A" w:rsidRPr="00E96991" w:rsidRDefault="00485C3A">
      <w:r w:rsidRPr="00E96991">
        <w:separator/>
      </w:r>
    </w:p>
  </w:endnote>
  <w:endnote w:type="continuationSeparator" w:id="0">
    <w:p w14:paraId="77084319" w14:textId="77777777" w:rsidR="00485C3A" w:rsidRPr="00E96991" w:rsidRDefault="00485C3A">
      <w:r w:rsidRPr="00E9699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3895674"/>
      <w:docPartObj>
        <w:docPartGallery w:val="Page Numbers (Bottom of Page)"/>
        <w:docPartUnique/>
      </w:docPartObj>
    </w:sdtPr>
    <w:sdtEndPr/>
    <w:sdtContent>
      <w:p w14:paraId="21E5DB36" w14:textId="76A645F1" w:rsidR="00D664AC" w:rsidRDefault="00D664A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7743" w:rsidRPr="007D7743">
          <w:rPr>
            <w:noProof/>
            <w:lang w:val="de-DE"/>
          </w:rPr>
          <w:t>1</w:t>
        </w:r>
        <w:r>
          <w:fldChar w:fldCharType="end"/>
        </w:r>
      </w:p>
    </w:sdtContent>
  </w:sdt>
  <w:p w14:paraId="1D1F322B" w14:textId="77777777" w:rsidR="00D664AC" w:rsidRPr="00E96991" w:rsidRDefault="00D664AC" w:rsidP="003E7A3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8"/>
      <w:gridCol w:w="2030"/>
    </w:tblGrid>
    <w:tr w:rsidR="00D664AC" w:rsidRPr="00E96991" w14:paraId="4BE12979" w14:textId="77777777" w:rsidTr="00A91C91">
      <w:tc>
        <w:tcPr>
          <w:tcW w:w="7938" w:type="dxa"/>
        </w:tcPr>
        <w:p w14:paraId="4FF929E4" w14:textId="081FB3DC" w:rsidR="00D664AC" w:rsidRPr="00E96991" w:rsidRDefault="00D664AC" w:rsidP="005D79DB">
          <w:pPr>
            <w:pStyle w:val="Fuzeile"/>
          </w:pPr>
          <w:r w:rsidRPr="00E96991">
            <w:fldChar w:fldCharType="begin"/>
          </w:r>
          <w:r w:rsidRPr="00E96991">
            <w:instrText xml:space="preserve"> IF </w:instrText>
          </w:r>
          <w:r w:rsidR="00485C3A">
            <w:fldChar w:fldCharType="begin"/>
          </w:r>
          <w:r w:rsidR="00485C3A">
            <w:instrText xml:space="preserve"> DOCPROPERTY  CustomField.pfad  \* MERGEFORMAT </w:instrText>
          </w:r>
          <w:r w:rsidR="00485C3A">
            <w:fldChar w:fldCharType="separate"/>
          </w:r>
          <w:r w:rsidRPr="00E96991">
            <w:rPr>
              <w:b/>
              <w:bCs w:val="0"/>
            </w:rPr>
            <w:instrText>Keine Angaben</w:instrText>
          </w:r>
          <w:r w:rsidR="00485C3A">
            <w:rPr>
              <w:b/>
              <w:bCs w:val="0"/>
            </w:rPr>
            <w:fldChar w:fldCharType="end"/>
          </w:r>
          <w:r w:rsidRPr="00E96991">
            <w:instrText>="Nur Dateiname" "</w:instrText>
          </w:r>
          <w:r w:rsidRPr="00E96991">
            <w:rPr>
              <w:noProof/>
            </w:rPr>
            <w:fldChar w:fldCharType="begin"/>
          </w:r>
          <w:r w:rsidRPr="00E96991">
            <w:rPr>
              <w:noProof/>
            </w:rPr>
            <w:instrText xml:space="preserve"> FILENAME   \* MERGEFORMAT \&lt;OawJumpToField value=0/&gt;</w:instrText>
          </w:r>
          <w:r w:rsidRPr="00E96991">
            <w:rPr>
              <w:noProof/>
            </w:rPr>
            <w:fldChar w:fldCharType="separate"/>
          </w:r>
          <w:r w:rsidRPr="00E96991">
            <w:rPr>
              <w:noProof/>
            </w:rPr>
            <w:instrText>Templ.dot</w:instrText>
          </w:r>
          <w:r w:rsidRPr="00E96991">
            <w:rPr>
              <w:noProof/>
            </w:rPr>
            <w:fldChar w:fldCharType="end"/>
          </w:r>
          <w:r w:rsidRPr="00E96991">
            <w:instrText>" "" \* MERGEFORMAT \&lt;OawJumpToField value=0/&gt;</w:instrText>
          </w:r>
          <w:r w:rsidRPr="00E96991">
            <w:fldChar w:fldCharType="end"/>
          </w:r>
          <w:r w:rsidRPr="00E96991">
            <w:fldChar w:fldCharType="begin"/>
          </w:r>
          <w:r w:rsidRPr="00E96991">
            <w:instrText xml:space="preserve"> IF </w:instrText>
          </w:r>
          <w:r w:rsidR="00485C3A">
            <w:fldChar w:fldCharType="begin"/>
          </w:r>
          <w:r w:rsidR="00485C3A">
            <w:instrText xml:space="preserve"> DOCPROPERTY  CustomField.pfad  \* MERGEFORMAT </w:instrText>
          </w:r>
          <w:r w:rsidR="00485C3A">
            <w:fldChar w:fldCharType="separate"/>
          </w:r>
          <w:r w:rsidRPr="00E96991">
            <w:rPr>
              <w:b/>
              <w:bCs w:val="0"/>
            </w:rPr>
            <w:instrText>Keine Angaben</w:instrText>
          </w:r>
          <w:r w:rsidR="00485C3A">
            <w:rPr>
              <w:b/>
              <w:bCs w:val="0"/>
            </w:rPr>
            <w:fldChar w:fldCharType="end"/>
          </w:r>
          <w:r w:rsidRPr="00E96991">
            <w:instrText>="Pfad und Dateiname" "</w:instrText>
          </w:r>
          <w:r w:rsidRPr="00E96991">
            <w:rPr>
              <w:noProof/>
            </w:rPr>
            <w:fldChar w:fldCharType="begin"/>
          </w:r>
          <w:r w:rsidRPr="00E96991">
            <w:rPr>
              <w:noProof/>
            </w:rPr>
            <w:instrText xml:space="preserve"> FILENAME  \p  \* MERGEFORMAT \&lt;OawJumpToField value=0/&gt;</w:instrText>
          </w:r>
          <w:r w:rsidRPr="00E96991">
            <w:rPr>
              <w:noProof/>
            </w:rPr>
            <w:fldChar w:fldCharType="separate"/>
          </w:r>
          <w:r w:rsidRPr="00E96991">
            <w:rPr>
              <w:noProof/>
            </w:rPr>
            <w:instrText>Templ.dot</w:instrText>
          </w:r>
          <w:r w:rsidRPr="00E96991">
            <w:rPr>
              <w:noProof/>
            </w:rPr>
            <w:fldChar w:fldCharType="end"/>
          </w:r>
          <w:r w:rsidRPr="00E96991">
            <w:instrText>" "" \* MERGEFORMAT \&lt;OawJumpToField value=0/&gt;</w:instrText>
          </w:r>
          <w:r w:rsidRPr="00E96991">
            <w:fldChar w:fldCharType="end"/>
          </w:r>
          <w:r w:rsidRPr="00E96991">
            <w:fldChar w:fldCharType="begin"/>
          </w:r>
          <w:r w:rsidRPr="00E96991">
            <w:instrText xml:space="preserve"> IF </w:instrText>
          </w:r>
          <w:r w:rsidR="00485C3A">
            <w:fldChar w:fldCharType="begin"/>
          </w:r>
          <w:r w:rsidR="00485C3A">
            <w:instrText xml:space="preserve"> DOCPROPERTY  CustomField.pfad  \* MERGEFORMAT </w:instrText>
          </w:r>
          <w:r w:rsidR="00485C3A">
            <w:fldChar w:fldCharType="separate"/>
          </w:r>
          <w:r w:rsidRPr="00E96991">
            <w:rPr>
              <w:b/>
              <w:bCs w:val="0"/>
            </w:rPr>
            <w:instrText>Keine Angaben</w:instrText>
          </w:r>
          <w:r w:rsidR="00485C3A">
            <w:rPr>
              <w:b/>
              <w:bCs w:val="0"/>
            </w:rPr>
            <w:fldChar w:fldCharType="end"/>
          </w:r>
          <w:r w:rsidRPr="00E96991">
            <w:instrText>="Nom du document" "</w:instrText>
          </w:r>
          <w:r w:rsidRPr="00E96991">
            <w:rPr>
              <w:noProof/>
            </w:rPr>
            <w:fldChar w:fldCharType="begin"/>
          </w:r>
          <w:r w:rsidRPr="00E96991">
            <w:rPr>
              <w:noProof/>
            </w:rPr>
            <w:instrText xml:space="preserve"> FILENAME  \* MERGEFORMAT \&lt;OawJumpToField value=0/&gt;</w:instrText>
          </w:r>
          <w:r w:rsidRPr="00E96991">
            <w:rPr>
              <w:noProof/>
            </w:rPr>
            <w:fldChar w:fldCharType="separate"/>
          </w:r>
          <w:r w:rsidRPr="00E96991">
            <w:rPr>
              <w:noProof/>
            </w:rPr>
            <w:instrText>Templ.dot</w:instrText>
          </w:r>
          <w:r w:rsidRPr="00E96991">
            <w:rPr>
              <w:noProof/>
            </w:rPr>
            <w:fldChar w:fldCharType="end"/>
          </w:r>
          <w:r w:rsidRPr="00E96991">
            <w:instrText>" "" \* MERGEFORMAT \&lt;OawJumpToField value=0/&gt;</w:instrText>
          </w:r>
          <w:r w:rsidRPr="00E96991">
            <w:fldChar w:fldCharType="end"/>
          </w:r>
          <w:r w:rsidRPr="00E96991">
            <w:fldChar w:fldCharType="begin"/>
          </w:r>
          <w:r w:rsidRPr="00E96991">
            <w:instrText xml:space="preserve"> IF </w:instrText>
          </w:r>
          <w:r w:rsidR="00485C3A">
            <w:fldChar w:fldCharType="begin"/>
          </w:r>
          <w:r w:rsidR="00485C3A">
            <w:instrText xml:space="preserve"> DOCPROPERTY  CustomField.pfad  \* MERGEFORMAT </w:instrText>
          </w:r>
          <w:r w:rsidR="00485C3A">
            <w:fldChar w:fldCharType="separate"/>
          </w:r>
          <w:r w:rsidRPr="00E96991">
            <w:rPr>
              <w:b/>
              <w:bCs w:val="0"/>
            </w:rPr>
            <w:instrText>Keine Angaben</w:instrText>
          </w:r>
          <w:r w:rsidR="00485C3A">
            <w:rPr>
              <w:b/>
              <w:bCs w:val="0"/>
            </w:rPr>
            <w:fldChar w:fldCharType="end"/>
          </w:r>
          <w:r w:rsidRPr="00E96991">
            <w:instrText>="Chemin et nom du document" "</w:instrText>
          </w:r>
          <w:r w:rsidRPr="00E96991">
            <w:rPr>
              <w:noProof/>
            </w:rPr>
            <w:fldChar w:fldCharType="begin"/>
          </w:r>
          <w:r w:rsidRPr="00E96991">
            <w:rPr>
              <w:noProof/>
            </w:rPr>
            <w:instrText xml:space="preserve"> FILENAME  \p  \* MERGEFORMAT \&lt;OawJumpToField value=0/&gt;</w:instrText>
          </w:r>
          <w:r w:rsidRPr="00E96991">
            <w:rPr>
              <w:noProof/>
            </w:rPr>
            <w:fldChar w:fldCharType="separate"/>
          </w:r>
          <w:r w:rsidRPr="00E96991">
            <w:rPr>
              <w:noProof/>
            </w:rPr>
            <w:instrText>Templ.dot</w:instrText>
          </w:r>
          <w:r w:rsidRPr="00E96991">
            <w:rPr>
              <w:noProof/>
            </w:rPr>
            <w:fldChar w:fldCharType="end"/>
          </w:r>
          <w:r w:rsidRPr="00E96991">
            <w:instrText>" "" \* MERGEFORMAT \&lt;OawJumpToField value=0/&gt;</w:instrText>
          </w:r>
          <w:r w:rsidRPr="00E96991">
            <w:fldChar w:fldCharType="end"/>
          </w:r>
        </w:p>
      </w:tc>
      <w:tc>
        <w:tcPr>
          <w:tcW w:w="2030" w:type="dxa"/>
        </w:tcPr>
        <w:p w14:paraId="24C8F163" w14:textId="7A325FC5" w:rsidR="00D664AC" w:rsidRPr="00E96991" w:rsidRDefault="00D664AC" w:rsidP="005D79DB">
          <w:pPr>
            <w:pStyle w:val="Fuzeile"/>
            <w:jc w:val="right"/>
          </w:pPr>
          <w:r w:rsidRPr="00E96991">
            <w:fldChar w:fldCharType="begin"/>
          </w:r>
          <w:r w:rsidRPr="00E96991">
            <w:instrText xml:space="preserve"> PAGE  \* Arabic  \* MERGEFORMAT </w:instrText>
          </w:r>
          <w:r w:rsidRPr="00E96991">
            <w:fldChar w:fldCharType="separate"/>
          </w:r>
          <w:r w:rsidRPr="00E96991">
            <w:rPr>
              <w:noProof/>
            </w:rPr>
            <w:t>17</w:t>
          </w:r>
          <w:r w:rsidRPr="00E96991">
            <w:fldChar w:fldCharType="end"/>
          </w:r>
          <w:r w:rsidRPr="00E96991">
            <w:t>/</w:t>
          </w:r>
          <w:r w:rsidR="00485C3A">
            <w:fldChar w:fldCharType="begin"/>
          </w:r>
          <w:r w:rsidR="00485C3A">
            <w:instrText xml:space="preserve"> NUMPAGES  \* Arabic  \* MERGEFORMAT </w:instrText>
          </w:r>
          <w:r w:rsidR="00485C3A">
            <w:fldChar w:fldCharType="separate"/>
          </w:r>
          <w:r w:rsidRPr="00E96991">
            <w:rPr>
              <w:noProof/>
            </w:rPr>
            <w:t>17</w:t>
          </w:r>
          <w:r w:rsidR="00485C3A">
            <w:rPr>
              <w:noProof/>
            </w:rPr>
            <w:fldChar w:fldCharType="end"/>
          </w:r>
        </w:p>
      </w:tc>
    </w:tr>
  </w:tbl>
  <w:p w14:paraId="1800DDE0" w14:textId="77777777" w:rsidR="00D664AC" w:rsidRPr="00E96991" w:rsidRDefault="00D664AC" w:rsidP="005D79D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44599" w14:textId="77777777" w:rsidR="00485C3A" w:rsidRPr="00E96991" w:rsidRDefault="00485C3A">
      <w:r w:rsidRPr="00E96991">
        <w:separator/>
      </w:r>
    </w:p>
  </w:footnote>
  <w:footnote w:type="continuationSeparator" w:id="0">
    <w:p w14:paraId="796B472F" w14:textId="77777777" w:rsidR="00485C3A" w:rsidRPr="00E96991" w:rsidRDefault="00485C3A">
      <w:r w:rsidRPr="00E9699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01836" w14:textId="77777777" w:rsidR="00D664AC" w:rsidRPr="00E96991" w:rsidRDefault="00D664AC" w:rsidP="00FF6652">
    <w:pPr>
      <w:pStyle w:val="Kopfzeile"/>
      <w:tabs>
        <w:tab w:val="left" w:pos="420"/>
      </w:tabs>
    </w:pPr>
    <w:r w:rsidRPr="00E96991">
      <w:drawing>
        <wp:inline distT="0" distB="0" distL="0" distR="0" wp14:anchorId="27A1DCE5" wp14:editId="2EEB0C94">
          <wp:extent cx="1483200" cy="694800"/>
          <wp:effectExtent l="0" t="0" r="317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Kanton Bern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200" cy="69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0871D" w14:textId="77777777" w:rsidR="00D664AC" w:rsidRPr="00E96991" w:rsidRDefault="00D664AC">
    <w:pPr>
      <w:pStyle w:val="Kopfzeile"/>
    </w:pPr>
    <w:r w:rsidRPr="00E96991">
      <w:drawing>
        <wp:anchor distT="0" distB="0" distL="114300" distR="114300" simplePos="0" relativeHeight="251660288" behindDoc="0" locked="1" layoutInCell="1" allowOverlap="1" wp14:anchorId="1B113CEE" wp14:editId="7F5B3EEA">
          <wp:simplePos x="0" y="0"/>
          <wp:positionH relativeFrom="page">
            <wp:posOffset>313055</wp:posOffset>
          </wp:positionH>
          <wp:positionV relativeFrom="page">
            <wp:posOffset>183515</wp:posOffset>
          </wp:positionV>
          <wp:extent cx="1483200" cy="694800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Kanton Bern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3200" cy="69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6991">
      <w:drawing>
        <wp:anchor distT="0" distB="0" distL="114300" distR="114300" simplePos="0" relativeHeight="251658240" behindDoc="1" locked="1" layoutInCell="1" allowOverlap="1" wp14:anchorId="6A8989A5" wp14:editId="39727BD9">
          <wp:simplePos x="0" y="0"/>
          <wp:positionH relativeFrom="column">
            <wp:posOffset>-855345</wp:posOffset>
          </wp:positionH>
          <wp:positionV relativeFrom="paragraph">
            <wp:posOffset>-319405</wp:posOffset>
          </wp:positionV>
          <wp:extent cx="7558405" cy="1093470"/>
          <wp:effectExtent l="0" t="0" r="4445" b="0"/>
          <wp:wrapNone/>
          <wp:docPr id="1" name="e16b42fa-2831-4f8b-829b-ae8c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93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A168C" w14:textId="77777777" w:rsidR="00D664AC" w:rsidRPr="00123AA1" w:rsidRDefault="00D664AC" w:rsidP="00FF6652">
    <w:pPr>
      <w:pStyle w:val="Kopfzeile"/>
      <w:tabs>
        <w:tab w:val="left" w:pos="420"/>
      </w:tabs>
    </w:pPr>
    <w:r w:rsidRPr="00123AA1">
      <w:drawing>
        <wp:inline distT="0" distB="0" distL="0" distR="0" wp14:anchorId="35E43D28" wp14:editId="10071949">
          <wp:extent cx="939600" cy="23040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rift Kanton Bern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600" cy="23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in;height:900pt;visibility:visible;mso-wrap-style:square" o:bullet="t">
        <v:imagedata r:id="rId1" o:title="" croptop="18509f" cropbottom="45979f" cropleft="7307f" cropright="56922f"/>
      </v:shape>
    </w:pict>
  </w:numPicBullet>
  <w:abstractNum w:abstractNumId="0" w15:restartNumberingAfterBreak="0">
    <w:nsid w:val="FFFFFF7C"/>
    <w:multiLevelType w:val="singleLevel"/>
    <w:tmpl w:val="12BC32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29E29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BCA9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776D7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C268F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B828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D27A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20A63"/>
    <w:multiLevelType w:val="hybridMultilevel"/>
    <w:tmpl w:val="677C9FA8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46669CB"/>
    <w:multiLevelType w:val="hybridMultilevel"/>
    <w:tmpl w:val="7F2E8214"/>
    <w:lvl w:ilvl="0" w:tplc="BBF8CA94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3D58AE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BAE2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5635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8E6C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2CA7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482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F4A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2C85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2863FE"/>
    <w:multiLevelType w:val="hybridMultilevel"/>
    <w:tmpl w:val="9C620C78"/>
    <w:lvl w:ilvl="0" w:tplc="F31C0AD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421F28"/>
    <w:multiLevelType w:val="multilevel"/>
    <w:tmpl w:val="C3763A5E"/>
    <w:lvl w:ilvl="0">
      <w:start w:val="1"/>
      <w:numFmt w:val="decimal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6" w:hanging="93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7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7" w:hanging="39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7" w:hanging="39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7" w:hanging="39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7" w:hanging="39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7" w:hanging="397"/>
      </w:pPr>
      <w:rPr>
        <w:rFonts w:hint="default"/>
      </w:rPr>
    </w:lvl>
  </w:abstractNum>
  <w:abstractNum w:abstractNumId="14" w15:restartNumberingAfterBreak="0">
    <w:nsid w:val="21E804FF"/>
    <w:multiLevelType w:val="multilevel"/>
    <w:tmpl w:val="84809E52"/>
    <w:lvl w:ilvl="0">
      <w:start w:val="1"/>
      <w:numFmt w:val="decimal"/>
      <w:pStyle w:val="Traktandum-Tit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raktandum-Titel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2203108F"/>
    <w:multiLevelType w:val="hybridMultilevel"/>
    <w:tmpl w:val="F1782D2C"/>
    <w:lvl w:ilvl="0" w:tplc="40BE3D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FAA292C"/>
    <w:multiLevelType w:val="hybridMultilevel"/>
    <w:tmpl w:val="5D96B7D0"/>
    <w:lvl w:ilvl="0" w:tplc="1AA46BB8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D689C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B447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92A2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46E2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AC66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FAD2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ECC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5601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0D46FD"/>
    <w:multiLevelType w:val="multilevel"/>
    <w:tmpl w:val="0D9453D4"/>
    <w:lvl w:ilvl="0">
      <w:start w:val="1"/>
      <w:numFmt w:val="decimal"/>
      <w:pStyle w:val="berschrift1nummeriert"/>
      <w:lvlText w:val="%1."/>
      <w:lvlJc w:val="left"/>
      <w:pPr>
        <w:ind w:left="851" w:hanging="851"/>
      </w:pPr>
      <w:rPr>
        <w:rFonts w:hint="default"/>
        <w:spacing w:val="-10"/>
      </w:rPr>
    </w:lvl>
    <w:lvl w:ilvl="1">
      <w:start w:val="1"/>
      <w:numFmt w:val="decimal"/>
      <w:pStyle w:val="berschrift2nummeriert"/>
      <w:lvlText w:val="%1.%2"/>
      <w:lvlJc w:val="left"/>
      <w:pPr>
        <w:ind w:left="851" w:hanging="851"/>
      </w:pPr>
      <w:rPr>
        <w:rFonts w:hint="default"/>
        <w:spacing w:val="-10"/>
      </w:rPr>
    </w:lvl>
    <w:lvl w:ilvl="2">
      <w:start w:val="1"/>
      <w:numFmt w:val="decimal"/>
      <w:pStyle w:val="berschrift3nummeriert"/>
      <w:lvlText w:val="%1.%2.%3"/>
      <w:lvlJc w:val="left"/>
      <w:pPr>
        <w:ind w:left="851" w:hanging="851"/>
      </w:pPr>
      <w:rPr>
        <w:rFonts w:hint="default"/>
        <w:spacing w:val="-10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  <w:spacing w:val="-10"/>
      </w:rPr>
    </w:lvl>
    <w:lvl w:ilvl="4">
      <w:start w:val="1"/>
      <w:numFmt w:val="decimal"/>
      <w:pStyle w:val="berschrift5nummeriert"/>
      <w:lvlText w:val="%1.%2.%3.%4.%5"/>
      <w:lvlJc w:val="left"/>
      <w:pPr>
        <w:ind w:left="851" w:hanging="851"/>
      </w:pPr>
      <w:rPr>
        <w:rFonts w:hint="default"/>
        <w:spacing w:val="-10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2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E06DE1"/>
    <w:multiLevelType w:val="multilevel"/>
    <w:tmpl w:val="D90C354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4B17790"/>
    <w:multiLevelType w:val="hybridMultilevel"/>
    <w:tmpl w:val="825218F6"/>
    <w:lvl w:ilvl="0" w:tplc="C2EA436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7A28DD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96C2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31854B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22061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883C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A0BC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BBAF9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CD49F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7"/>
  </w:num>
  <w:num w:numId="12">
    <w:abstractNumId w:val="22"/>
  </w:num>
  <w:num w:numId="13">
    <w:abstractNumId w:val="19"/>
  </w:num>
  <w:num w:numId="14">
    <w:abstractNumId w:val="30"/>
  </w:num>
  <w:num w:numId="15">
    <w:abstractNumId w:val="28"/>
  </w:num>
  <w:num w:numId="16">
    <w:abstractNumId w:val="14"/>
  </w:num>
  <w:num w:numId="17">
    <w:abstractNumId w:val="20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18"/>
  </w:num>
  <w:num w:numId="21">
    <w:abstractNumId w:val="24"/>
  </w:num>
  <w:num w:numId="22">
    <w:abstractNumId w:val="23"/>
  </w:num>
  <w:num w:numId="23">
    <w:abstractNumId w:val="16"/>
  </w:num>
  <w:num w:numId="24">
    <w:abstractNumId w:val="21"/>
  </w:num>
  <w:num w:numId="25">
    <w:abstractNumId w:val="25"/>
  </w:num>
  <w:num w:numId="26">
    <w:abstractNumId w:val="13"/>
  </w:num>
  <w:num w:numId="27">
    <w:abstractNumId w:val="11"/>
  </w:num>
  <w:num w:numId="28">
    <w:abstractNumId w:val="17"/>
  </w:num>
  <w:num w:numId="29">
    <w:abstractNumId w:val="29"/>
  </w:num>
  <w:num w:numId="30">
    <w:abstractNumId w:val="10"/>
  </w:num>
  <w:num w:numId="31">
    <w:abstractNumId w:val="12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val="bestFit" w:percent="100"/>
  <w:removeDateAndTime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851"/>
  <w:consecutiveHyphenLimit w:val="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awAttachedTemplate" w:val="1_Leer_Hoch.owt"/>
    <w:docVar w:name="OawBuiltInDocProps" w:val="&lt;OawBuiltInDocProps&gt;&lt;default profileUID=&quot;0&quot;&gt;&lt;word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word&gt;&lt;PDF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PDF&gt;&lt;/default&gt;&lt;/OawBuiltInDocProps&gt;_x000d_"/>
    <w:docVar w:name="OawCreatedWithOfficeatworkVersion" w:val="4.9 R2 (4.9.1236)"/>
    <w:docVar w:name="OawCreatedWithProjectID" w:val="gefbech"/>
    <w:docVar w:name="OawCreatedWithProjectVersion" w:val="644"/>
    <w:docVar w:name="oawDefinitionTmpl" w:val="&lt;document&gt;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Subject&quot;&gt;&lt;profile type=&quot;default&quot; UID=&quot;&quot; sameAsDefault=&quot;0&quot;&gt;&lt;/profile&gt;&lt;/OawBookmark&gt;_x000d__x0009_&lt;OawDocProperty name=&quot;Author.Nam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Name&quot;/&gt;&lt;/type&gt;&lt;/profile&gt;&lt;/OawDocProperty&gt;_x000d__x0009_&lt;OawBookmark name=&quot;Text&quot;&gt;&lt;profile type=&quot;default&quot; UID=&quot;&quot; sameAsDefault=&quot;0&quot;&gt;&lt;/profile&gt;&lt;/OawBookmark&gt;_x000d__x0009_&lt;OawDocProperty name=&quot;KESB/APEA&quot;&gt;&lt;profile type=&quot;default&quot; UID=&quot;&quot; sameAsDefault=&quot;0&quot;&gt;&lt;documentProperty UID=&quot;2003060614150123456789&quot; dataSourceUID=&quot;2003060614150123456789&quot;/&gt;&lt;type type=&quot;OawLanguage&quot;&gt;&lt;OawLanguage UID=&quot;KESB/APEA&quot;/&gt;&lt;/type&gt;&lt;/profile&gt;&lt;/OawDocProperty&gt;_x000d_&lt;/document&gt;_x000d_"/>
    <w:docVar w:name="OawDistributionEnabled" w:val="&lt;empty/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Subject&quot; field=&quot;Doc.Subject&quot;/&gt;&lt;OawDocProperty name=&quot;KESB/APEA&quot; field=&quot;KESB/APEA&quot;/&gt;&lt;/profile&gt;&lt;/source&gt;"/>
    <w:docVar w:name="OawDocProp.2006040509495284662868" w:val="&lt;source&gt;&lt;Fields List=&quot;Name&quot;/&gt;&lt;profile type=&quot;default&quot; UID=&quot;&quot; sameAsDefault=&quot;0&quot;&gt;&lt;OawDocProperty name=&quot;Author.Name&quot; field=&quot;Name&quot;/&gt;&lt;/profile&gt;&lt;/source&gt;"/>
    <w:docVar w:name="OawDocPropSource" w:val="&lt;DocProps&gt;&lt;DocProp UID=&quot;2002122011014149059130932&quot; EntryUID=&quot;2019111416464099502126&quot;&gt;&lt;Field Name=&quot;IDName&quot; Value=&quot;GSI AIS&quot;/&gt;&lt;Field Name=&quot;CompanyDe_1&quot; Value=&quot;Gesundheits-, Sozial- und Integrationsdirektion&quot;/&gt;&lt;Field Name=&quot;CompanyDe_2&quot; Value=&quot;&quot;/&gt;&lt;Field Name=&quot;CompanyDe_3&quot; Value=&quot;&quot;/&gt;&lt;Field Name=&quot;CompanyDe_4&quot; Value=&quot;&quot;/&gt;&lt;Field Name=&quot;CompanyFr_1&quot; Value=&quot;Direction de la santé, des affaires sociales&quot;/&gt;&lt;Field Name=&quot;CompanyFr_2&quot; Value=&quot;et de l'intégration&quot;/&gt;&lt;Field Name=&quot;CompanyFr_3&quot; Value=&quot;&quot;/&gt;&lt;Field Name=&quot;CompanyFr_4&quot; Value=&quot;&quot;/&gt;&lt;Field Name=&quot;DepartmentDe_1&quot; Value=&quot;Amt für Integration und Soziales&quot;/&gt;&lt;Field Name=&quot;DepartmentDe_2&quot; Value=&quot;&quot;/&gt;&lt;Field Name=&quot;DepartmentDe_3&quot; Value=&quot;&quot;/&gt;&lt;Field Name=&quot;DepartmentDe_4&quot; Value=&quot;&quot;/&gt;&lt;Field Name=&quot;DepartmentFr_1&quot; Value=&quot;Office de l'intégration et de l'action sociale&quot;/&gt;&lt;Field Name=&quot;DepartmentFr_2&quot; Value=&quot;&quot;/&gt;&lt;Field Name=&quot;DepartmentFr_3&quot; Value=&quot;&quot;/&gt;&lt;Field Name=&quot;DepartmentFr_4&quot; Value=&quot;&quot;/&gt;&lt;Field Name=&quot;DepartmentFR_PP&quot; Value=&quot;&quot;/&gt;&lt;Field Name=&quot;Address1&quot; Value=&quot;Rathausgasse 1&quot;/&gt;&lt;Field Name=&quot;Address2&quot; Value=&quot;Postfach&quot;/&gt;&lt;Field Name=&quot;Address3&quot; Value=&quot;3000 Bern 8&quot;/&gt;&lt;Field Name=&quot;OrtDatum&quot; Value=&quot;Bern,&quot;/&gt;&lt;Field Name=&quot;Telefon&quot; Value=&quot;+41 31 633 78 11&quot;/&gt;&lt;Field Name=&quot;Fax&quot; Value=&quot;+41 31 633 78 92&quot;/&gt;&lt;Field Name=&quot;Email&quot; Value=&quot;info.ais.gsi@be.ch&quot;/&gt;&lt;Field Name=&quot;Internet&quot; Value=&quot;www.be.ch/gsi&quot;/&gt;&lt;Field Name=&quot;Internet_FR&quot; Value=&quot;www.be.ch/dssi&quot;/&gt;&lt;Field Name=&quot;City&quot; Value=&quot;&quot;/&gt;&lt;Field Name=&quot;Country&quot; Value=&quot;&quot;/&gt;&lt;Field Name=&quot;LogoColor&quot; Value=&quot;%Logos%\BernerWsp.jpg&quot;/&gt;&lt;Field Name=&quot;LogoBlackWhite&quot; Value=&quot;%Logos%\BernerWsp.jpg&quot;/&gt;&lt;Field Name=&quot;Ruecksendeadresse_DE&quot; Value=&quot;GSI-AIS, Rathausgasse 1, Postfach, 3000 Bern 8&quot;/&gt;&lt;Field Name=&quot;Ruecksendeadresse_FR&quot; Value=&quot;DSSI-OIAS, Rathausgasse 1, case postale, 3000 Berne 8&quot;/&gt;&lt;/DocProp&gt;&lt;DocProp UID=&quot;2006040509495284662868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7032314320003618694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212191811121321310321301031x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2122010583847234010578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3061115381095709037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7042109161414432689&quot; EntryUID=&quot;2003121817293296325874&quot;&gt;&lt;Field Name=&quot;UID&quot; Value=&quot;2003121817293296325874&quot;/&gt;&lt;/DocProp&gt;&lt;DocProp UID=&quot;2004112217290390304928&quot; EntryUID=&quot;2003121817293296325874&quot;&gt;&lt;Field Name=&quot;UID&quot; Value=&quot;2003121817293296325874&quot;/&gt;&lt;/DocProp&gt;&lt;DocProp UID=&quot;2004112217333376588294&quot; EntryUID=&quot;2004123010144120300001&quot;&gt;&lt;Field UID=&quot;2011103201300799999999&quot; Name=&quot;pfad&quot; Value=&quot;Keine Angaben&quot;/&gt;&lt;/DocProp&gt;&lt;/DocProps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TextStyles&quot;&gt;_x000d_&lt;Item Type=&quot;Button&quot; IDName=&quot;Normal&quot; Icon=&quot;3546&quot; Label=&quot;&amp;lt;translate&amp;gt;Style.BE_Standard&amp;lt;/translate&amp;gt;&quot; Command=&quot;StyleApply&quot; Parameter=&quot;-1&quot;/&gt;_x000d_&lt;Item Type=&quot;Separator&quot;/&gt;_x000d_&lt;Item Type=&quot;Button&quot; IDName=&quot;Normal2&quot; Icon=&quot;3546&quot; Label=&quot;&amp;lt;translate&amp;gt;Style.BE_Text6.5&amp;lt;/translate&amp;gt;&quot; Command=&quot;StyleApply&quot; Parameter=&quot;Text 6.5 pt&quot;/&gt;_x000d_&lt;Item Type=&quot;Button&quot; IDName=&quot;Normal3&quot; Icon=&quot;3546&quot; Label=&quot;&amp;lt;translate&amp;gt;Style.BE_Text8.5&amp;lt;/translate&amp;gt;&quot; Command=&quot;StyleApply&quot; Parameter=&quot;Text 8.5 pt&quot;/&gt;_x000d_&lt;Item Type=&quot;Button&quot; IDName=&quot;Normal4&quot; Icon=&quot;3546&quot; Label=&quot;&amp;lt;translate&amp;gt;Style.BE_Text13&amp;lt;/translate&amp;gt;&quot; Command=&quot;StyleApply&quot; Parameter=&quot;Text 13 pt&quot;/&gt;_x000d_&lt;Item Type=&quot;Separator&quot;/&gt;_x000d_&lt;Item Type=&quot;Button&quot; IDName=&quot;Beilage&quot; Icon=&quot;3546&quot; Label=&quot;&amp;lt;translate&amp;gt;Style.BE_Beilage&amp;lt;/translate&amp;gt;&quot; Command=&quot;StyleApply&quot; Parameter=&quot;Beilage&quot;/&gt;_x000d_&lt;Item Type=&quot;Button&quot; IDName=&quot;Kopie&quot; Icon=&quot;3546&quot; Label=&quot;&amp;lt;translate&amp;gt;Style.BE_Kopie&amp;lt;/translate&amp;gt;&quot; Command=&quot;StyleApply&quot; Parameter=&quot;Kopie&quot;/&gt;_x000d_&lt;Item Type=&quot;Separator&quot;/&gt;_x000d_&lt;Item Type=&quot;Button&quot; IDName=&quot;Beschriftung&quot; Icon=&quot;3546&quot; Label=&quot;&amp;lt;translate&amp;gt;Style.BE_Beschriftung&amp;lt;/translate&amp;gt;&quot; Command=&quot;StyleApply&quot; Parameter=&quot;Beschriftung&quot;/&gt;_x000d_&lt;/Item&gt;_x000d_&lt;Item Type=&quot;SubMenu&quot; IDName=&quot;StructureStyles&quot;&gt;_x000d_&lt;Item Type=&quot;Button&quot; IDName=&quot;U1&quot; Icon=&quot;3546&quot; Label=&quot;&amp;lt;translate&amp;gt;Style.BE_Heading1&amp;lt;/translate&amp;gt;&quot; Command=&quot;StyleApply&quot; Parameter=&quot;Überschrift 1&quot;/&gt;_x000d_&lt;Item Type=&quot;Button&quot; IDName=&quot;U2&quot; Icon=&quot;3546&quot; Label=&quot;&amp;lt;translate&amp;gt;Style.BE_Heading2&amp;lt;/translate&amp;gt;&quot; Command=&quot;StyleApply&quot; Parameter=&quot;Überschrift 2&quot;/&gt;_x000d_&lt;Item Type=&quot;Separator&quot;/&gt;_x000d_&lt;Item Type=&quot;Button&quot; IDName=&quot;Heading1&quot; Icon=&quot;3546&quot; Label=&quot;&amp;lt;translate&amp;gt;Style.BE_Heading1_Num&amp;lt;/translate&amp;gt;&quot; Command=&quot;StyleApply&quot; Parameter=&quot;Überschrift 1 nummeriert&quot;/&gt;_x000d_&lt;Item Type=&quot;Button&quot; IDName=&quot;Heading2&quot; Icon=&quot;3546&quot; Label=&quot;&amp;lt;translate&amp;gt;Style.BE_Heading2_Num&amp;lt;/translate&amp;gt;&quot; Command=&quot;StyleApply&quot; Parameter=&quot;Überschrift 2 nummeriert&quot;/&gt;_x000d_&lt;Item Type=&quot;Button&quot; IDName=&quot;Heading3&quot; Icon=&quot;3546&quot; Label=&quot;&amp;lt;translate&amp;gt;Style.BE_Heading3_Num&amp;lt;/translate&amp;gt;&quot; Command=&quot;StyleApply&quot; Parameter=&quot;Überschrift 3 nummeriert&quot;/&gt;_x000d_&lt;Item Type=&quot;Button&quot; IDName=&quot;Heading4&quot; Icon=&quot;3546&quot; Label=&quot;&amp;lt;translate&amp;gt;Style.BE_Heading4_Num&amp;lt;/translate&amp;gt;&quot; Command=&quot;StyleApply&quot; Parameter=&quot;Überschrift 4 nummeriert&quot;/&gt;_x000d_&lt;Item Type=&quot;Button&quot; IDName=&quot;Heading5&quot; Icon=&quot;3546&quot; Label=&quot;&amp;lt;translate&amp;gt;Style.BE_Heading5_Num&amp;lt;/translate&amp;gt;&quot; Command=&quot;StyleApply&quot; Parameter=&quot;Überschrift 5 nummeriert&quot;/&gt;_x000d_&lt;Item Type=&quot;Separator&quot;/&gt;_x000d_&lt;Item Type=&quot;Button&quot; IDName=&quot;Titel&quot; Icon=&quot;3546&quot; Label=&quot;&amp;lt;translate&amp;gt;Style.BE_Titel&amp;lt;/translate&amp;gt;&quot; Command=&quot;StyleApply&quot; Parameter=&quot;Titel&quot;/&gt;_x000d_&lt;Item Type=&quot;Button&quot; IDName=&quot;UTitel&quot; Icon=&quot;3546&quot; Label=&quot;&amp;lt;translate&amp;gt;Style.BE_Untertitel&amp;lt;/translate&amp;gt;&quot; Command=&quot;StyleApply&quot; Parameter=&quot;Untertitel&quot;/&gt;_x000d_&lt;Item Type=&quot;Separator&quot;/&gt;_x000d_&lt;Item Type=&quot;Button&quot; IDName=&quot;Brieftitel&quot; Icon=&quot;3546&quot; Label=&quot;&amp;lt;translate&amp;gt;Style.BE_Brieftitel&amp;lt;/translate&amp;gt;&quot; Command=&quot;StyleApply&quot; Parameter=&quot;Brieftitel&quot;/&gt;_x000d_&lt;/Item&gt;_x000d_&lt;Item Type=&quot;SubMenu&quot; IDName=&quot;ListStyles&quot;&gt;_x000d_&lt;Item Type=&quot;Button&quot; IDName=&quot;A1&quot; Icon=&quot;3546&quot; Label=&quot;&amp;lt;translate&amp;gt;Style.BE_Aufzaehlung1&amp;lt;/translate&amp;gt;&quot; Command=&quot;StyleApply&quot; Parameter=&quot;Aufzählung 1&quot;/&gt;_x000d_&lt;Item Type=&quot;Button&quot; IDName=&quot;A2&quot; Icon=&quot;3546&quot; Label=&quot;&amp;lt;translate&amp;gt;Style.BE_Aufzaehlung2&amp;lt;/translate&amp;gt;&quot; Command=&quot;StyleApply&quot; Parameter=&quot;Aufzählung 2&quot;/&gt;_x000d_&lt;Item Type=&quot;Button&quot; IDName=&quot;A3&quot; Icon=&quot;3546&quot; Label=&quot;&amp;lt;translate&amp;gt;Style.BE_Aufzaehlung3&amp;lt;/translate&amp;gt;&quot; Command=&quot;StyleApply&quot; Parameter=&quot;Aufzählung 3&quot;/&gt;_x000d_&lt;Item Type=&quot;Separator&quot;/&gt;_x000d_&lt;Item Type=&quot;Button&quot; IDName=&quot;A4&quot; Icon=&quot;3546&quot; Label=&quot;&amp;lt;translate&amp;gt;Style.BE_Aufzaehlung8.5&amp;lt;/translate&amp;gt;&quot; Command=&quot;StyleApply&quot; Parameter=&quot;Aufzählung 8.5 pt&quot;/&gt;_x000d_&lt;Item Type=&quot;Separator&quot;/&gt;_x000d_&lt;Item Type=&quot;Button&quot; IDName=&quot;N1&quot; Icon=&quot;3546&quot; Label=&quot;&amp;lt;translate&amp;gt;Style.BE_Nummerierung1&amp;lt;/translate&amp;gt;&quot; Command=&quot;StyleApply&quot; Parameter=&quot;Nummerierung 1&quot;/&gt;_x000d_&lt;Item Type=&quot;Button&quot; IDName=&quot;N2&quot; Icon=&quot;3546&quot; Label=&quot;&amp;lt;translate&amp;gt;Style.BE_Nummerierung2&amp;lt;/translate&amp;gt;&quot; Command=&quot;StyleApply&quot; Parameter=&quot;Nummerierung 2&quot;/&gt;_x000d_&lt;/Item&gt;_x000d_&lt;/MenusDef&gt;"/>
    <w:docVar w:name="OawOMS" w:val="&lt;OawOMS&gt;&lt;send profileUID=&quot;2003010711200895123470110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1210395821292110&quot;&gt;&lt;mail&gt;&lt;cc&gt;&lt;/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1611141048243532259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mail&gt;&lt;subject&gt;&lt;value type=&quot;OawBookmark&quot; name=&quot;Subject&quot;&gt;&lt;separator text=&quot;&quot;&gt;&lt;/separator&gt;&lt;format text=&quot;&quot;&gt;&lt;/format&gt;&lt;/value&gt;&lt;/subject&gt;&lt;/mail&gt;&lt;/send&gt;&lt;save profileUID=&quot;200406221642525525327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051440155604006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16111410481775126934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121044123588761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/OawOMS&gt;_x000d_"/>
    <w:docVar w:name="oawPaperSize" w:val="7"/>
    <w:docVar w:name="OawPrinterTray.2003010711185094343750537" w:val="&lt;empty/&gt;"/>
    <w:docVar w:name="OawPrinterTray.2006120711380151760646" w:val="&lt;empty/&gt;"/>
    <w:docVar w:name="OawPrinterTray.3" w:val="&lt;empty/&gt;"/>
    <w:docVar w:name="OawPrinterTray.4" w:val="&lt;empty/&gt;"/>
    <w:docVar w:name="OawProjectID" w:val="gefbech"/>
    <w:docVar w:name="OawRecipients" w:val="&lt;Recipients&gt;&lt;Recipient&gt;&lt;UID&gt;2019110708224649345653&lt;/UID&gt;&lt;IDName&gt;Empfänger&lt;/IDName&gt;&lt;RecipientPlainUnchanged&gt;-1&lt;/RecipientPlainUnchanged&gt;&lt;RecipientActive&gt;-1&lt;/RecipientActive&gt;&lt;RecipientIcon&gt;Contact&lt;/RecipientIcon&gt;&lt;MappingTableLabel&gt;&lt;/MappingTableLabel&gt;&lt;MappingTableActive&gt;&lt;/MappingTableActive&gt;&lt;DeliveryOption&gt;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&lt;/Introduction&gt;&lt;Closing&gt;&lt;/Closing&gt;&lt;FormattedFullAddress&gt;&lt;/FormattedFullAddress&gt;&lt;/Recipient&gt;&lt;/Recipients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0"/>
    <w:docVar w:name="OawSelectedSource.2004112217290390304928" w:val="&lt;empty/&gt;"/>
    <w:docVar w:name="OawSelectedSource.2004112217333376588294" w:val="&lt;empty/&gt;"/>
    <w:docVar w:name="OawSelectedSource.2006040509495284662868" w:val="&lt;empty/&gt;"/>
    <w:docVar w:name="OawSelectedSource.2007032314320003618694" w:val="&lt;empty/&gt;"/>
    <w:docVar w:name="OawSelectedSource.2007042109161414432689" w:val="&lt;empty/&gt;"/>
    <w:docVar w:name="OawTemplateProperties" w:val="password:=&lt;Semicolon/&gt;MnO`rrvnqc.=;jumpToFirstField:=1;dotReverenceRemove:=1;resizeA4Letter:=1;unpdateDocPropsOnNewOnly:=0;showAllNoteItems:=0;CharCodeChecked:=;CharCodeUnchecked:=;WizardSteps:=0|1|4;DocumentTitle:=;DisplayName:=&lt;translate&gt;Template.BE_Blanc_Portrait&lt;/translate&gt;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&lt;/TemplateProperties&gt;_x000d_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Titel&quot; Label=&quot;&amp;lt;translate&amp;gt;SmartContent.Titel&amp;lt;/translate&amp;gt;&quot; Style=&quot;Titel/Titre&quot;/&gt;_x000d_&lt;Bookmark Name=&quot;Text&quot; Label=&quot;&amp;lt;translate&amp;gt;SmartContent.Text&amp;lt;/translate&amp;gt;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Titel&quot; Label=&quot;&amp;lt;translate&amp;gt;SmartTemplate.Titel&amp;lt;/translate&amp;gt;&quot; Style=&quot;Titel/Titre&quot;/&gt;_x000d_&lt;Bookmark Name=&quot;Text&quot; Label=&quot;&amp;lt;translate&amp;gt;SmartTemplate.Text&amp;lt;/translate&amp;gt;&quot;/&gt;_x000d_&lt;/TemplPropsStm&gt;"/>
    <w:docVar w:name="officeatworkWordMasterTemplateConfiguration" w:val="&lt;!--Created with officeatwork--&gt;_x000d__x000a_&lt;WordMasterTemplateConfiguration&gt;_x000d__x000a_  &lt;LayoutSets /&gt;_x000d__x000a_  &lt;Pictures /&gt;_x000d__x000a_  &lt;PaperSettings /&gt;_x000d__x000a_&lt;/WordMasterTemplateConfiguration&gt;"/>
  </w:docVars>
  <w:rsids>
    <w:rsidRoot w:val="006742CA"/>
    <w:rsid w:val="000002A5"/>
    <w:rsid w:val="00000C1D"/>
    <w:rsid w:val="00001886"/>
    <w:rsid w:val="00002B8D"/>
    <w:rsid w:val="00002D47"/>
    <w:rsid w:val="00004332"/>
    <w:rsid w:val="00004354"/>
    <w:rsid w:val="00007904"/>
    <w:rsid w:val="0001180F"/>
    <w:rsid w:val="000139BD"/>
    <w:rsid w:val="0001568C"/>
    <w:rsid w:val="00022448"/>
    <w:rsid w:val="000231B0"/>
    <w:rsid w:val="00023762"/>
    <w:rsid w:val="00023E45"/>
    <w:rsid w:val="00024529"/>
    <w:rsid w:val="000252CF"/>
    <w:rsid w:val="0002542A"/>
    <w:rsid w:val="00025E24"/>
    <w:rsid w:val="000260A8"/>
    <w:rsid w:val="000334D6"/>
    <w:rsid w:val="00035F9E"/>
    <w:rsid w:val="00040CC5"/>
    <w:rsid w:val="00040FD6"/>
    <w:rsid w:val="00042314"/>
    <w:rsid w:val="00042D27"/>
    <w:rsid w:val="00043B70"/>
    <w:rsid w:val="00044A51"/>
    <w:rsid w:val="00044D14"/>
    <w:rsid w:val="00045131"/>
    <w:rsid w:val="00046F4D"/>
    <w:rsid w:val="0005055C"/>
    <w:rsid w:val="0005197A"/>
    <w:rsid w:val="00052DBA"/>
    <w:rsid w:val="00053E99"/>
    <w:rsid w:val="00055195"/>
    <w:rsid w:val="000556F9"/>
    <w:rsid w:val="00055FA5"/>
    <w:rsid w:val="00056BEC"/>
    <w:rsid w:val="00060597"/>
    <w:rsid w:val="00061B64"/>
    <w:rsid w:val="00062C3F"/>
    <w:rsid w:val="00062FC0"/>
    <w:rsid w:val="00063BB5"/>
    <w:rsid w:val="00064867"/>
    <w:rsid w:val="00066346"/>
    <w:rsid w:val="0006749A"/>
    <w:rsid w:val="00070BB2"/>
    <w:rsid w:val="00076A6E"/>
    <w:rsid w:val="00077849"/>
    <w:rsid w:val="00077998"/>
    <w:rsid w:val="00082083"/>
    <w:rsid w:val="0009226A"/>
    <w:rsid w:val="00092A7B"/>
    <w:rsid w:val="00092D5F"/>
    <w:rsid w:val="000942AC"/>
    <w:rsid w:val="000965EA"/>
    <w:rsid w:val="000A30C3"/>
    <w:rsid w:val="000A38CC"/>
    <w:rsid w:val="000A576D"/>
    <w:rsid w:val="000A6412"/>
    <w:rsid w:val="000A67E3"/>
    <w:rsid w:val="000A67FE"/>
    <w:rsid w:val="000A7944"/>
    <w:rsid w:val="000A7B8D"/>
    <w:rsid w:val="000A7BE1"/>
    <w:rsid w:val="000B3B9B"/>
    <w:rsid w:val="000B42E0"/>
    <w:rsid w:val="000B4ADF"/>
    <w:rsid w:val="000B70FC"/>
    <w:rsid w:val="000B7E19"/>
    <w:rsid w:val="000C16E9"/>
    <w:rsid w:val="000C334E"/>
    <w:rsid w:val="000C5963"/>
    <w:rsid w:val="000C6089"/>
    <w:rsid w:val="000D6408"/>
    <w:rsid w:val="000E0862"/>
    <w:rsid w:val="000E2428"/>
    <w:rsid w:val="000E4BE2"/>
    <w:rsid w:val="000E4CA2"/>
    <w:rsid w:val="000E7CA3"/>
    <w:rsid w:val="000E7D64"/>
    <w:rsid w:val="000F267E"/>
    <w:rsid w:val="000F6D48"/>
    <w:rsid w:val="000F79CA"/>
    <w:rsid w:val="00100419"/>
    <w:rsid w:val="001006CE"/>
    <w:rsid w:val="0010098D"/>
    <w:rsid w:val="00104BB7"/>
    <w:rsid w:val="00105406"/>
    <w:rsid w:val="00105C27"/>
    <w:rsid w:val="00105F42"/>
    <w:rsid w:val="00106082"/>
    <w:rsid w:val="001074A6"/>
    <w:rsid w:val="001125B5"/>
    <w:rsid w:val="0011312B"/>
    <w:rsid w:val="00114492"/>
    <w:rsid w:val="001208FF"/>
    <w:rsid w:val="00123AA1"/>
    <w:rsid w:val="0012405E"/>
    <w:rsid w:val="00124C0D"/>
    <w:rsid w:val="00124C97"/>
    <w:rsid w:val="0012506A"/>
    <w:rsid w:val="0013294C"/>
    <w:rsid w:val="001341E6"/>
    <w:rsid w:val="001349C9"/>
    <w:rsid w:val="00136881"/>
    <w:rsid w:val="00136B3F"/>
    <w:rsid w:val="00136CB7"/>
    <w:rsid w:val="00137978"/>
    <w:rsid w:val="001402EF"/>
    <w:rsid w:val="0014447B"/>
    <w:rsid w:val="001455F9"/>
    <w:rsid w:val="00146849"/>
    <w:rsid w:val="001507E3"/>
    <w:rsid w:val="00150AFA"/>
    <w:rsid w:val="00150CC8"/>
    <w:rsid w:val="00152D5D"/>
    <w:rsid w:val="001538FB"/>
    <w:rsid w:val="001543B5"/>
    <w:rsid w:val="00155F13"/>
    <w:rsid w:val="0016057B"/>
    <w:rsid w:val="00160876"/>
    <w:rsid w:val="00161D21"/>
    <w:rsid w:val="0016306F"/>
    <w:rsid w:val="001678DF"/>
    <w:rsid w:val="00167EBD"/>
    <w:rsid w:val="00174CAD"/>
    <w:rsid w:val="00174EE0"/>
    <w:rsid w:val="00177080"/>
    <w:rsid w:val="001806B9"/>
    <w:rsid w:val="0018281A"/>
    <w:rsid w:val="00183D4D"/>
    <w:rsid w:val="00184153"/>
    <w:rsid w:val="001859D8"/>
    <w:rsid w:val="00186D97"/>
    <w:rsid w:val="00190419"/>
    <w:rsid w:val="00190973"/>
    <w:rsid w:val="00196F3D"/>
    <w:rsid w:val="00196F3F"/>
    <w:rsid w:val="001A0D83"/>
    <w:rsid w:val="001A1EB8"/>
    <w:rsid w:val="001A338B"/>
    <w:rsid w:val="001A5983"/>
    <w:rsid w:val="001A6C01"/>
    <w:rsid w:val="001A7FD6"/>
    <w:rsid w:val="001B5BCF"/>
    <w:rsid w:val="001B6C51"/>
    <w:rsid w:val="001B6CC6"/>
    <w:rsid w:val="001B6D19"/>
    <w:rsid w:val="001B6D85"/>
    <w:rsid w:val="001C08C0"/>
    <w:rsid w:val="001C2F09"/>
    <w:rsid w:val="001C3E2C"/>
    <w:rsid w:val="001C46FF"/>
    <w:rsid w:val="001C6F7F"/>
    <w:rsid w:val="001C709B"/>
    <w:rsid w:val="001D1D52"/>
    <w:rsid w:val="001E050F"/>
    <w:rsid w:val="001E0565"/>
    <w:rsid w:val="001E1D4D"/>
    <w:rsid w:val="001E2668"/>
    <w:rsid w:val="001E29E4"/>
    <w:rsid w:val="001E44DA"/>
    <w:rsid w:val="001E4EFA"/>
    <w:rsid w:val="001E6E56"/>
    <w:rsid w:val="001F1DA8"/>
    <w:rsid w:val="001F5040"/>
    <w:rsid w:val="001F68ED"/>
    <w:rsid w:val="002009FE"/>
    <w:rsid w:val="0020387E"/>
    <w:rsid w:val="002055FB"/>
    <w:rsid w:val="002104D5"/>
    <w:rsid w:val="00212C71"/>
    <w:rsid w:val="00213236"/>
    <w:rsid w:val="00216B14"/>
    <w:rsid w:val="002171C3"/>
    <w:rsid w:val="002225FA"/>
    <w:rsid w:val="002234DA"/>
    <w:rsid w:val="00223DBA"/>
    <w:rsid w:val="0022436B"/>
    <w:rsid w:val="002251DD"/>
    <w:rsid w:val="00227F92"/>
    <w:rsid w:val="00230C11"/>
    <w:rsid w:val="002315B5"/>
    <w:rsid w:val="00232E0D"/>
    <w:rsid w:val="002363A3"/>
    <w:rsid w:val="00240695"/>
    <w:rsid w:val="00243529"/>
    <w:rsid w:val="00244E0D"/>
    <w:rsid w:val="002507BD"/>
    <w:rsid w:val="00252DB7"/>
    <w:rsid w:val="00253748"/>
    <w:rsid w:val="00253FD3"/>
    <w:rsid w:val="00256B45"/>
    <w:rsid w:val="00257163"/>
    <w:rsid w:val="002571B1"/>
    <w:rsid w:val="002645DC"/>
    <w:rsid w:val="002650E6"/>
    <w:rsid w:val="002669C5"/>
    <w:rsid w:val="00267613"/>
    <w:rsid w:val="00271915"/>
    <w:rsid w:val="002720FF"/>
    <w:rsid w:val="00272287"/>
    <w:rsid w:val="00272A5E"/>
    <w:rsid w:val="00276705"/>
    <w:rsid w:val="00277E20"/>
    <w:rsid w:val="0028064E"/>
    <w:rsid w:val="00281076"/>
    <w:rsid w:val="00281097"/>
    <w:rsid w:val="00281BBB"/>
    <w:rsid w:val="00282FBE"/>
    <w:rsid w:val="002830D7"/>
    <w:rsid w:val="00284AA5"/>
    <w:rsid w:val="00286E37"/>
    <w:rsid w:val="00287998"/>
    <w:rsid w:val="002913FB"/>
    <w:rsid w:val="0029350F"/>
    <w:rsid w:val="002941DB"/>
    <w:rsid w:val="00296CF8"/>
    <w:rsid w:val="002A028A"/>
    <w:rsid w:val="002A1929"/>
    <w:rsid w:val="002A53C0"/>
    <w:rsid w:val="002A66F2"/>
    <w:rsid w:val="002A688E"/>
    <w:rsid w:val="002B09D5"/>
    <w:rsid w:val="002B1C43"/>
    <w:rsid w:val="002B1E64"/>
    <w:rsid w:val="002B3964"/>
    <w:rsid w:val="002B741B"/>
    <w:rsid w:val="002B7B5A"/>
    <w:rsid w:val="002C0DF8"/>
    <w:rsid w:val="002C1E49"/>
    <w:rsid w:val="002C2B4F"/>
    <w:rsid w:val="002C343A"/>
    <w:rsid w:val="002C359A"/>
    <w:rsid w:val="002C4086"/>
    <w:rsid w:val="002D3DF6"/>
    <w:rsid w:val="002D6DC7"/>
    <w:rsid w:val="002E0B33"/>
    <w:rsid w:val="002E54EB"/>
    <w:rsid w:val="002E5FAE"/>
    <w:rsid w:val="002E682F"/>
    <w:rsid w:val="002F0E22"/>
    <w:rsid w:val="002F27C4"/>
    <w:rsid w:val="002F2CD7"/>
    <w:rsid w:val="002F3B70"/>
    <w:rsid w:val="002F480A"/>
    <w:rsid w:val="002F6D01"/>
    <w:rsid w:val="002F77A6"/>
    <w:rsid w:val="00300C1E"/>
    <w:rsid w:val="003010ED"/>
    <w:rsid w:val="00303785"/>
    <w:rsid w:val="00304024"/>
    <w:rsid w:val="003060EE"/>
    <w:rsid w:val="003079DA"/>
    <w:rsid w:val="00307DB2"/>
    <w:rsid w:val="00312AE1"/>
    <w:rsid w:val="00314D69"/>
    <w:rsid w:val="00315936"/>
    <w:rsid w:val="00317561"/>
    <w:rsid w:val="00322D36"/>
    <w:rsid w:val="00323BC2"/>
    <w:rsid w:val="003251F6"/>
    <w:rsid w:val="0032671E"/>
    <w:rsid w:val="003271F1"/>
    <w:rsid w:val="003305EB"/>
    <w:rsid w:val="003306E0"/>
    <w:rsid w:val="00332E4D"/>
    <w:rsid w:val="00334ABA"/>
    <w:rsid w:val="00335B07"/>
    <w:rsid w:val="0033641B"/>
    <w:rsid w:val="003372F5"/>
    <w:rsid w:val="0034186D"/>
    <w:rsid w:val="003448D9"/>
    <w:rsid w:val="003449A4"/>
    <w:rsid w:val="00345339"/>
    <w:rsid w:val="00345AB5"/>
    <w:rsid w:val="00345EF6"/>
    <w:rsid w:val="00346AC7"/>
    <w:rsid w:val="00355276"/>
    <w:rsid w:val="00355935"/>
    <w:rsid w:val="00357B7E"/>
    <w:rsid w:val="00362257"/>
    <w:rsid w:val="00363543"/>
    <w:rsid w:val="00365886"/>
    <w:rsid w:val="00365931"/>
    <w:rsid w:val="003662B4"/>
    <w:rsid w:val="00367DC7"/>
    <w:rsid w:val="003709F4"/>
    <w:rsid w:val="00372CB7"/>
    <w:rsid w:val="00372D83"/>
    <w:rsid w:val="00375C36"/>
    <w:rsid w:val="0038235C"/>
    <w:rsid w:val="0038353C"/>
    <w:rsid w:val="00383C0A"/>
    <w:rsid w:val="0038420A"/>
    <w:rsid w:val="00384D0E"/>
    <w:rsid w:val="0038615A"/>
    <w:rsid w:val="00387080"/>
    <w:rsid w:val="00390BF4"/>
    <w:rsid w:val="00390E9F"/>
    <w:rsid w:val="00390F5C"/>
    <w:rsid w:val="00391A0B"/>
    <w:rsid w:val="003921BD"/>
    <w:rsid w:val="00396159"/>
    <w:rsid w:val="00397281"/>
    <w:rsid w:val="00397847"/>
    <w:rsid w:val="003A06C1"/>
    <w:rsid w:val="003A0EAA"/>
    <w:rsid w:val="003A293A"/>
    <w:rsid w:val="003A5C7A"/>
    <w:rsid w:val="003A7DFB"/>
    <w:rsid w:val="003B05C6"/>
    <w:rsid w:val="003B0D37"/>
    <w:rsid w:val="003B1612"/>
    <w:rsid w:val="003B1879"/>
    <w:rsid w:val="003B67F4"/>
    <w:rsid w:val="003B6E89"/>
    <w:rsid w:val="003C7AEF"/>
    <w:rsid w:val="003D41C5"/>
    <w:rsid w:val="003D4EEE"/>
    <w:rsid w:val="003D5BA7"/>
    <w:rsid w:val="003D7242"/>
    <w:rsid w:val="003E052B"/>
    <w:rsid w:val="003E3DFB"/>
    <w:rsid w:val="003E46AD"/>
    <w:rsid w:val="003E59DA"/>
    <w:rsid w:val="003E77DF"/>
    <w:rsid w:val="003E7A3F"/>
    <w:rsid w:val="003E7CC4"/>
    <w:rsid w:val="003F1FE7"/>
    <w:rsid w:val="003F28E9"/>
    <w:rsid w:val="003F610B"/>
    <w:rsid w:val="003F6184"/>
    <w:rsid w:val="00401087"/>
    <w:rsid w:val="004029AF"/>
    <w:rsid w:val="004063CB"/>
    <w:rsid w:val="00407ADF"/>
    <w:rsid w:val="00411DFB"/>
    <w:rsid w:val="00411FEF"/>
    <w:rsid w:val="00412114"/>
    <w:rsid w:val="00412DBB"/>
    <w:rsid w:val="004140F0"/>
    <w:rsid w:val="0041590C"/>
    <w:rsid w:val="004161F2"/>
    <w:rsid w:val="0041733A"/>
    <w:rsid w:val="004173AA"/>
    <w:rsid w:val="004173F8"/>
    <w:rsid w:val="00417633"/>
    <w:rsid w:val="00420341"/>
    <w:rsid w:val="00422101"/>
    <w:rsid w:val="004229F4"/>
    <w:rsid w:val="00427680"/>
    <w:rsid w:val="00430709"/>
    <w:rsid w:val="00431C13"/>
    <w:rsid w:val="004324CD"/>
    <w:rsid w:val="004328C8"/>
    <w:rsid w:val="004337AA"/>
    <w:rsid w:val="00435DAB"/>
    <w:rsid w:val="00436051"/>
    <w:rsid w:val="0043661F"/>
    <w:rsid w:val="004370E3"/>
    <w:rsid w:val="00437B8B"/>
    <w:rsid w:val="00440C1F"/>
    <w:rsid w:val="00442E8E"/>
    <w:rsid w:val="00442F98"/>
    <w:rsid w:val="00443C6E"/>
    <w:rsid w:val="00446350"/>
    <w:rsid w:val="004472F7"/>
    <w:rsid w:val="004506F2"/>
    <w:rsid w:val="00450991"/>
    <w:rsid w:val="00451317"/>
    <w:rsid w:val="00453852"/>
    <w:rsid w:val="0045460B"/>
    <w:rsid w:val="00454CAA"/>
    <w:rsid w:val="0046373D"/>
    <w:rsid w:val="00463E8B"/>
    <w:rsid w:val="00464258"/>
    <w:rsid w:val="00467057"/>
    <w:rsid w:val="0046784E"/>
    <w:rsid w:val="0047138D"/>
    <w:rsid w:val="0047384F"/>
    <w:rsid w:val="004753C1"/>
    <w:rsid w:val="00477149"/>
    <w:rsid w:val="00477838"/>
    <w:rsid w:val="00477FF6"/>
    <w:rsid w:val="00484074"/>
    <w:rsid w:val="004851C3"/>
    <w:rsid w:val="00485BEE"/>
    <w:rsid w:val="00485C3A"/>
    <w:rsid w:val="00486D68"/>
    <w:rsid w:val="00487E7E"/>
    <w:rsid w:val="004913B4"/>
    <w:rsid w:val="0049257B"/>
    <w:rsid w:val="00493310"/>
    <w:rsid w:val="00493944"/>
    <w:rsid w:val="0049478B"/>
    <w:rsid w:val="00494AD2"/>
    <w:rsid w:val="00495028"/>
    <w:rsid w:val="00496046"/>
    <w:rsid w:val="00496494"/>
    <w:rsid w:val="004A060F"/>
    <w:rsid w:val="004A0D50"/>
    <w:rsid w:val="004A3035"/>
    <w:rsid w:val="004A41CA"/>
    <w:rsid w:val="004A6381"/>
    <w:rsid w:val="004A6F67"/>
    <w:rsid w:val="004A7C87"/>
    <w:rsid w:val="004B5AB0"/>
    <w:rsid w:val="004B7284"/>
    <w:rsid w:val="004C07C0"/>
    <w:rsid w:val="004C4029"/>
    <w:rsid w:val="004C47DD"/>
    <w:rsid w:val="004C5E07"/>
    <w:rsid w:val="004C5FA6"/>
    <w:rsid w:val="004C6CF9"/>
    <w:rsid w:val="004D104D"/>
    <w:rsid w:val="004D5C7D"/>
    <w:rsid w:val="004D67DE"/>
    <w:rsid w:val="004E0447"/>
    <w:rsid w:val="004E173A"/>
    <w:rsid w:val="004E1981"/>
    <w:rsid w:val="004E5C37"/>
    <w:rsid w:val="004E7468"/>
    <w:rsid w:val="004F35B8"/>
    <w:rsid w:val="004F3702"/>
    <w:rsid w:val="004F42A9"/>
    <w:rsid w:val="004F4C96"/>
    <w:rsid w:val="004F5462"/>
    <w:rsid w:val="004F6689"/>
    <w:rsid w:val="004F755B"/>
    <w:rsid w:val="00501EBB"/>
    <w:rsid w:val="00504F82"/>
    <w:rsid w:val="00505833"/>
    <w:rsid w:val="005108E4"/>
    <w:rsid w:val="005124EC"/>
    <w:rsid w:val="005159FD"/>
    <w:rsid w:val="005165D9"/>
    <w:rsid w:val="005169EE"/>
    <w:rsid w:val="00517798"/>
    <w:rsid w:val="005201E8"/>
    <w:rsid w:val="005208A4"/>
    <w:rsid w:val="005218DC"/>
    <w:rsid w:val="00522003"/>
    <w:rsid w:val="00522912"/>
    <w:rsid w:val="0052380B"/>
    <w:rsid w:val="00524861"/>
    <w:rsid w:val="0052612E"/>
    <w:rsid w:val="00526F72"/>
    <w:rsid w:val="0052762F"/>
    <w:rsid w:val="00527B3E"/>
    <w:rsid w:val="00530340"/>
    <w:rsid w:val="00530364"/>
    <w:rsid w:val="005322DF"/>
    <w:rsid w:val="00534CD8"/>
    <w:rsid w:val="0053694E"/>
    <w:rsid w:val="00543E2A"/>
    <w:rsid w:val="00544134"/>
    <w:rsid w:val="00544D23"/>
    <w:rsid w:val="0054686A"/>
    <w:rsid w:val="0055005A"/>
    <w:rsid w:val="00550F8A"/>
    <w:rsid w:val="00552F8E"/>
    <w:rsid w:val="005534E2"/>
    <w:rsid w:val="00553B23"/>
    <w:rsid w:val="00555C99"/>
    <w:rsid w:val="00557113"/>
    <w:rsid w:val="00557308"/>
    <w:rsid w:val="00560A7E"/>
    <w:rsid w:val="005643BB"/>
    <w:rsid w:val="0056693A"/>
    <w:rsid w:val="0056720E"/>
    <w:rsid w:val="00567415"/>
    <w:rsid w:val="00571287"/>
    <w:rsid w:val="00573B08"/>
    <w:rsid w:val="00577A3D"/>
    <w:rsid w:val="0058050C"/>
    <w:rsid w:val="00585731"/>
    <w:rsid w:val="00585EBA"/>
    <w:rsid w:val="00586E75"/>
    <w:rsid w:val="00587B04"/>
    <w:rsid w:val="00590C63"/>
    <w:rsid w:val="0059183C"/>
    <w:rsid w:val="00593FAB"/>
    <w:rsid w:val="00594C3C"/>
    <w:rsid w:val="00594F65"/>
    <w:rsid w:val="00595286"/>
    <w:rsid w:val="00595CA1"/>
    <w:rsid w:val="005A01A4"/>
    <w:rsid w:val="005A07D4"/>
    <w:rsid w:val="005A0CBF"/>
    <w:rsid w:val="005B0ADF"/>
    <w:rsid w:val="005B3B24"/>
    <w:rsid w:val="005B3D70"/>
    <w:rsid w:val="005B57D7"/>
    <w:rsid w:val="005C1B96"/>
    <w:rsid w:val="005C469F"/>
    <w:rsid w:val="005C5E32"/>
    <w:rsid w:val="005D1237"/>
    <w:rsid w:val="005D163E"/>
    <w:rsid w:val="005D4E20"/>
    <w:rsid w:val="005D6366"/>
    <w:rsid w:val="005D79DB"/>
    <w:rsid w:val="005D7F56"/>
    <w:rsid w:val="005E110D"/>
    <w:rsid w:val="005E4E42"/>
    <w:rsid w:val="005E7427"/>
    <w:rsid w:val="005E7E3B"/>
    <w:rsid w:val="005F17C5"/>
    <w:rsid w:val="005F381B"/>
    <w:rsid w:val="005F43A0"/>
    <w:rsid w:val="005F5606"/>
    <w:rsid w:val="005F63E5"/>
    <w:rsid w:val="00600944"/>
    <w:rsid w:val="00605EF9"/>
    <w:rsid w:val="006062FE"/>
    <w:rsid w:val="006064CE"/>
    <w:rsid w:val="00607715"/>
    <w:rsid w:val="00611C00"/>
    <w:rsid w:val="00611F49"/>
    <w:rsid w:val="00612326"/>
    <w:rsid w:val="0061715B"/>
    <w:rsid w:val="0062010B"/>
    <w:rsid w:val="006208F5"/>
    <w:rsid w:val="006222F5"/>
    <w:rsid w:val="00630CD1"/>
    <w:rsid w:val="00630E18"/>
    <w:rsid w:val="0063352C"/>
    <w:rsid w:val="00633DBB"/>
    <w:rsid w:val="00634439"/>
    <w:rsid w:val="00634C2C"/>
    <w:rsid w:val="00636E7F"/>
    <w:rsid w:val="00641B62"/>
    <w:rsid w:val="00641CF6"/>
    <w:rsid w:val="00643251"/>
    <w:rsid w:val="006443AF"/>
    <w:rsid w:val="0065474A"/>
    <w:rsid w:val="006549D1"/>
    <w:rsid w:val="006606D9"/>
    <w:rsid w:val="00663C99"/>
    <w:rsid w:val="0066460F"/>
    <w:rsid w:val="00664AB2"/>
    <w:rsid w:val="00665FFA"/>
    <w:rsid w:val="00666AF2"/>
    <w:rsid w:val="00666D33"/>
    <w:rsid w:val="0066771E"/>
    <w:rsid w:val="00670433"/>
    <w:rsid w:val="00672E46"/>
    <w:rsid w:val="00672E7C"/>
    <w:rsid w:val="00673293"/>
    <w:rsid w:val="006742CA"/>
    <w:rsid w:val="006753FE"/>
    <w:rsid w:val="0067795E"/>
    <w:rsid w:val="00681715"/>
    <w:rsid w:val="00683536"/>
    <w:rsid w:val="00684A06"/>
    <w:rsid w:val="006861CF"/>
    <w:rsid w:val="006874E1"/>
    <w:rsid w:val="0069114C"/>
    <w:rsid w:val="006912FA"/>
    <w:rsid w:val="00694094"/>
    <w:rsid w:val="006A1E19"/>
    <w:rsid w:val="006A27FE"/>
    <w:rsid w:val="006A34A3"/>
    <w:rsid w:val="006A49EA"/>
    <w:rsid w:val="006A4EAF"/>
    <w:rsid w:val="006A5329"/>
    <w:rsid w:val="006B037A"/>
    <w:rsid w:val="006B131C"/>
    <w:rsid w:val="006B1740"/>
    <w:rsid w:val="006B2E6D"/>
    <w:rsid w:val="006B31DF"/>
    <w:rsid w:val="006B5383"/>
    <w:rsid w:val="006D3D4C"/>
    <w:rsid w:val="006D3EF1"/>
    <w:rsid w:val="006D4FF5"/>
    <w:rsid w:val="006D59BE"/>
    <w:rsid w:val="006E2711"/>
    <w:rsid w:val="006E2AE9"/>
    <w:rsid w:val="006E3670"/>
    <w:rsid w:val="006E37D6"/>
    <w:rsid w:val="006E503F"/>
    <w:rsid w:val="006E5642"/>
    <w:rsid w:val="006E5FC4"/>
    <w:rsid w:val="006E6425"/>
    <w:rsid w:val="006E7FA8"/>
    <w:rsid w:val="006F3FE9"/>
    <w:rsid w:val="006F684B"/>
    <w:rsid w:val="00701573"/>
    <w:rsid w:val="00701B95"/>
    <w:rsid w:val="00706257"/>
    <w:rsid w:val="00706FA1"/>
    <w:rsid w:val="007103D2"/>
    <w:rsid w:val="007115F8"/>
    <w:rsid w:val="00711610"/>
    <w:rsid w:val="00711F3C"/>
    <w:rsid w:val="00712CE8"/>
    <w:rsid w:val="00713603"/>
    <w:rsid w:val="00716023"/>
    <w:rsid w:val="0072323E"/>
    <w:rsid w:val="007237B2"/>
    <w:rsid w:val="00723E52"/>
    <w:rsid w:val="00724281"/>
    <w:rsid w:val="007267FF"/>
    <w:rsid w:val="00726E75"/>
    <w:rsid w:val="00726F62"/>
    <w:rsid w:val="00730FCB"/>
    <w:rsid w:val="00740543"/>
    <w:rsid w:val="00743D20"/>
    <w:rsid w:val="00747CBE"/>
    <w:rsid w:val="00747FF4"/>
    <w:rsid w:val="007514B9"/>
    <w:rsid w:val="007516F5"/>
    <w:rsid w:val="00752C45"/>
    <w:rsid w:val="00757DC0"/>
    <w:rsid w:val="0076101E"/>
    <w:rsid w:val="00761036"/>
    <w:rsid w:val="007613AF"/>
    <w:rsid w:val="007613B9"/>
    <w:rsid w:val="00762783"/>
    <w:rsid w:val="007639BD"/>
    <w:rsid w:val="007640FB"/>
    <w:rsid w:val="00765219"/>
    <w:rsid w:val="00767FBD"/>
    <w:rsid w:val="007740C9"/>
    <w:rsid w:val="00776C5A"/>
    <w:rsid w:val="00782E7E"/>
    <w:rsid w:val="00784071"/>
    <w:rsid w:val="00790A14"/>
    <w:rsid w:val="00793E66"/>
    <w:rsid w:val="007961DF"/>
    <w:rsid w:val="007A234C"/>
    <w:rsid w:val="007A3944"/>
    <w:rsid w:val="007A3EBB"/>
    <w:rsid w:val="007A7B93"/>
    <w:rsid w:val="007B2A4D"/>
    <w:rsid w:val="007B57B6"/>
    <w:rsid w:val="007C062E"/>
    <w:rsid w:val="007C1ED8"/>
    <w:rsid w:val="007C2009"/>
    <w:rsid w:val="007C2228"/>
    <w:rsid w:val="007C2FDB"/>
    <w:rsid w:val="007C4472"/>
    <w:rsid w:val="007C6AB3"/>
    <w:rsid w:val="007C7082"/>
    <w:rsid w:val="007C7B75"/>
    <w:rsid w:val="007C7C56"/>
    <w:rsid w:val="007D29E8"/>
    <w:rsid w:val="007D3BBA"/>
    <w:rsid w:val="007D5E3D"/>
    <w:rsid w:val="007D728A"/>
    <w:rsid w:val="007D7743"/>
    <w:rsid w:val="007D7C96"/>
    <w:rsid w:val="007E0390"/>
    <w:rsid w:val="007E059D"/>
    <w:rsid w:val="007E7E05"/>
    <w:rsid w:val="007F0C74"/>
    <w:rsid w:val="007F0F48"/>
    <w:rsid w:val="007F24E2"/>
    <w:rsid w:val="007F25CF"/>
    <w:rsid w:val="007F4F57"/>
    <w:rsid w:val="007F50BC"/>
    <w:rsid w:val="007F6D45"/>
    <w:rsid w:val="007F7BA4"/>
    <w:rsid w:val="00800E72"/>
    <w:rsid w:val="00801ADE"/>
    <w:rsid w:val="00801E5C"/>
    <w:rsid w:val="0080207A"/>
    <w:rsid w:val="0080273A"/>
    <w:rsid w:val="0080554E"/>
    <w:rsid w:val="00805CA9"/>
    <w:rsid w:val="00806E0D"/>
    <w:rsid w:val="00810944"/>
    <w:rsid w:val="00814495"/>
    <w:rsid w:val="00820152"/>
    <w:rsid w:val="0082330C"/>
    <w:rsid w:val="008237F8"/>
    <w:rsid w:val="00825083"/>
    <w:rsid w:val="008251EB"/>
    <w:rsid w:val="0082523C"/>
    <w:rsid w:val="00827488"/>
    <w:rsid w:val="0082798D"/>
    <w:rsid w:val="0083034B"/>
    <w:rsid w:val="008322C0"/>
    <w:rsid w:val="00832A31"/>
    <w:rsid w:val="00841468"/>
    <w:rsid w:val="00842209"/>
    <w:rsid w:val="00842F39"/>
    <w:rsid w:val="00844E6C"/>
    <w:rsid w:val="00846501"/>
    <w:rsid w:val="008468B7"/>
    <w:rsid w:val="00847BDD"/>
    <w:rsid w:val="0085142C"/>
    <w:rsid w:val="00853756"/>
    <w:rsid w:val="00861E86"/>
    <w:rsid w:val="00861EC9"/>
    <w:rsid w:val="00862F6F"/>
    <w:rsid w:val="00863A7D"/>
    <w:rsid w:val="008648C0"/>
    <w:rsid w:val="008649E5"/>
    <w:rsid w:val="00865C65"/>
    <w:rsid w:val="00866570"/>
    <w:rsid w:val="0087070C"/>
    <w:rsid w:val="00871D7C"/>
    <w:rsid w:val="008734EB"/>
    <w:rsid w:val="00877A88"/>
    <w:rsid w:val="0088071F"/>
    <w:rsid w:val="00884CAE"/>
    <w:rsid w:val="00886692"/>
    <w:rsid w:val="00890E0D"/>
    <w:rsid w:val="008913D6"/>
    <w:rsid w:val="00895454"/>
    <w:rsid w:val="00896389"/>
    <w:rsid w:val="00897044"/>
    <w:rsid w:val="00897113"/>
    <w:rsid w:val="00897F01"/>
    <w:rsid w:val="008A02E8"/>
    <w:rsid w:val="008A0B15"/>
    <w:rsid w:val="008A0EED"/>
    <w:rsid w:val="008A480B"/>
    <w:rsid w:val="008A5328"/>
    <w:rsid w:val="008A78F8"/>
    <w:rsid w:val="008B02FC"/>
    <w:rsid w:val="008B0C14"/>
    <w:rsid w:val="008B40D9"/>
    <w:rsid w:val="008B5874"/>
    <w:rsid w:val="008B5A03"/>
    <w:rsid w:val="008B6626"/>
    <w:rsid w:val="008C102D"/>
    <w:rsid w:val="008C15D4"/>
    <w:rsid w:val="008C1EBB"/>
    <w:rsid w:val="008C5072"/>
    <w:rsid w:val="008D0610"/>
    <w:rsid w:val="008D0704"/>
    <w:rsid w:val="008D0BF7"/>
    <w:rsid w:val="008D0DC8"/>
    <w:rsid w:val="008E0D53"/>
    <w:rsid w:val="008E2014"/>
    <w:rsid w:val="008E2E30"/>
    <w:rsid w:val="008F02E6"/>
    <w:rsid w:val="008F0DB7"/>
    <w:rsid w:val="008F1B90"/>
    <w:rsid w:val="008F2695"/>
    <w:rsid w:val="008F3E24"/>
    <w:rsid w:val="008F41DC"/>
    <w:rsid w:val="008F4846"/>
    <w:rsid w:val="008F5A38"/>
    <w:rsid w:val="009028EB"/>
    <w:rsid w:val="00904C14"/>
    <w:rsid w:val="00904CA5"/>
    <w:rsid w:val="00905132"/>
    <w:rsid w:val="00905189"/>
    <w:rsid w:val="00905966"/>
    <w:rsid w:val="00906BE0"/>
    <w:rsid w:val="00917686"/>
    <w:rsid w:val="009227ED"/>
    <w:rsid w:val="00924872"/>
    <w:rsid w:val="00925789"/>
    <w:rsid w:val="00925B85"/>
    <w:rsid w:val="0092600B"/>
    <w:rsid w:val="0093054A"/>
    <w:rsid w:val="00935DB4"/>
    <w:rsid w:val="00936E0C"/>
    <w:rsid w:val="00940C25"/>
    <w:rsid w:val="00941DEF"/>
    <w:rsid w:val="00945CD5"/>
    <w:rsid w:val="00951B10"/>
    <w:rsid w:val="00951F20"/>
    <w:rsid w:val="00951F4D"/>
    <w:rsid w:val="00953997"/>
    <w:rsid w:val="00954E0A"/>
    <w:rsid w:val="00955258"/>
    <w:rsid w:val="00956703"/>
    <w:rsid w:val="009579B6"/>
    <w:rsid w:val="00962B04"/>
    <w:rsid w:val="009676E7"/>
    <w:rsid w:val="00967B46"/>
    <w:rsid w:val="009713F2"/>
    <w:rsid w:val="0097415F"/>
    <w:rsid w:val="0097590A"/>
    <w:rsid w:val="00975B44"/>
    <w:rsid w:val="009876C5"/>
    <w:rsid w:val="0098793C"/>
    <w:rsid w:val="00987B66"/>
    <w:rsid w:val="009906EE"/>
    <w:rsid w:val="00990E17"/>
    <w:rsid w:val="00991A2D"/>
    <w:rsid w:val="009935D9"/>
    <w:rsid w:val="00995E20"/>
    <w:rsid w:val="00995F05"/>
    <w:rsid w:val="00996A3D"/>
    <w:rsid w:val="0099746F"/>
    <w:rsid w:val="009A353D"/>
    <w:rsid w:val="009B0C1C"/>
    <w:rsid w:val="009B3D60"/>
    <w:rsid w:val="009C0B77"/>
    <w:rsid w:val="009C12F3"/>
    <w:rsid w:val="009C2B30"/>
    <w:rsid w:val="009C3C0C"/>
    <w:rsid w:val="009C4F42"/>
    <w:rsid w:val="009C7609"/>
    <w:rsid w:val="009C7D17"/>
    <w:rsid w:val="009D1490"/>
    <w:rsid w:val="009D24D9"/>
    <w:rsid w:val="009D48A4"/>
    <w:rsid w:val="009D5FC4"/>
    <w:rsid w:val="009E0509"/>
    <w:rsid w:val="009E0C56"/>
    <w:rsid w:val="009E0E4C"/>
    <w:rsid w:val="009E1B47"/>
    <w:rsid w:val="009E3753"/>
    <w:rsid w:val="009E3A46"/>
    <w:rsid w:val="009E67CB"/>
    <w:rsid w:val="009F2DD1"/>
    <w:rsid w:val="009F5768"/>
    <w:rsid w:val="00A0089D"/>
    <w:rsid w:val="00A014BF"/>
    <w:rsid w:val="00A0167A"/>
    <w:rsid w:val="00A0207D"/>
    <w:rsid w:val="00A02515"/>
    <w:rsid w:val="00A034EB"/>
    <w:rsid w:val="00A03765"/>
    <w:rsid w:val="00A03B8C"/>
    <w:rsid w:val="00A05CC6"/>
    <w:rsid w:val="00A07128"/>
    <w:rsid w:val="00A07482"/>
    <w:rsid w:val="00A10ECA"/>
    <w:rsid w:val="00A10F5D"/>
    <w:rsid w:val="00A13F5F"/>
    <w:rsid w:val="00A1434F"/>
    <w:rsid w:val="00A1587A"/>
    <w:rsid w:val="00A15ED1"/>
    <w:rsid w:val="00A16EAE"/>
    <w:rsid w:val="00A20206"/>
    <w:rsid w:val="00A216F8"/>
    <w:rsid w:val="00A2247B"/>
    <w:rsid w:val="00A23824"/>
    <w:rsid w:val="00A246E4"/>
    <w:rsid w:val="00A25F8E"/>
    <w:rsid w:val="00A27C3A"/>
    <w:rsid w:val="00A354E2"/>
    <w:rsid w:val="00A372E4"/>
    <w:rsid w:val="00A425AE"/>
    <w:rsid w:val="00A42955"/>
    <w:rsid w:val="00A434D9"/>
    <w:rsid w:val="00A4481B"/>
    <w:rsid w:val="00A448EC"/>
    <w:rsid w:val="00A45CAA"/>
    <w:rsid w:val="00A50A39"/>
    <w:rsid w:val="00A53162"/>
    <w:rsid w:val="00A54BCA"/>
    <w:rsid w:val="00A575C3"/>
    <w:rsid w:val="00A57B99"/>
    <w:rsid w:val="00A605B3"/>
    <w:rsid w:val="00A63A78"/>
    <w:rsid w:val="00A64124"/>
    <w:rsid w:val="00A6503D"/>
    <w:rsid w:val="00A66278"/>
    <w:rsid w:val="00A66E5B"/>
    <w:rsid w:val="00A706E0"/>
    <w:rsid w:val="00A70B67"/>
    <w:rsid w:val="00A718B9"/>
    <w:rsid w:val="00A71CC5"/>
    <w:rsid w:val="00A76703"/>
    <w:rsid w:val="00A778A2"/>
    <w:rsid w:val="00A83353"/>
    <w:rsid w:val="00A84437"/>
    <w:rsid w:val="00A87126"/>
    <w:rsid w:val="00A877C9"/>
    <w:rsid w:val="00A879A9"/>
    <w:rsid w:val="00A90526"/>
    <w:rsid w:val="00A90E6A"/>
    <w:rsid w:val="00A91C91"/>
    <w:rsid w:val="00A921D2"/>
    <w:rsid w:val="00A926D6"/>
    <w:rsid w:val="00A9356C"/>
    <w:rsid w:val="00A93E1D"/>
    <w:rsid w:val="00A95CAD"/>
    <w:rsid w:val="00A9798F"/>
    <w:rsid w:val="00AA0023"/>
    <w:rsid w:val="00AA10AE"/>
    <w:rsid w:val="00AA220A"/>
    <w:rsid w:val="00AA4CAA"/>
    <w:rsid w:val="00AA5C46"/>
    <w:rsid w:val="00AA6D38"/>
    <w:rsid w:val="00AA7423"/>
    <w:rsid w:val="00AA77C7"/>
    <w:rsid w:val="00AB00D6"/>
    <w:rsid w:val="00AB1204"/>
    <w:rsid w:val="00AB336A"/>
    <w:rsid w:val="00AB5AD4"/>
    <w:rsid w:val="00AC0B63"/>
    <w:rsid w:val="00AC29D9"/>
    <w:rsid w:val="00AC338A"/>
    <w:rsid w:val="00AC41F5"/>
    <w:rsid w:val="00AC7258"/>
    <w:rsid w:val="00AD2783"/>
    <w:rsid w:val="00AD3C59"/>
    <w:rsid w:val="00AD47AE"/>
    <w:rsid w:val="00AD4BEC"/>
    <w:rsid w:val="00AD7FDF"/>
    <w:rsid w:val="00AE07E1"/>
    <w:rsid w:val="00AE1B37"/>
    <w:rsid w:val="00AE2D44"/>
    <w:rsid w:val="00AE5D62"/>
    <w:rsid w:val="00AE66A9"/>
    <w:rsid w:val="00AE6C6B"/>
    <w:rsid w:val="00AF2C95"/>
    <w:rsid w:val="00AF486A"/>
    <w:rsid w:val="00AF5AD1"/>
    <w:rsid w:val="00AF7488"/>
    <w:rsid w:val="00AF75CA"/>
    <w:rsid w:val="00B0183D"/>
    <w:rsid w:val="00B01AF6"/>
    <w:rsid w:val="00B059A1"/>
    <w:rsid w:val="00B0709A"/>
    <w:rsid w:val="00B0732A"/>
    <w:rsid w:val="00B107D9"/>
    <w:rsid w:val="00B12C33"/>
    <w:rsid w:val="00B13226"/>
    <w:rsid w:val="00B15B0E"/>
    <w:rsid w:val="00B216B7"/>
    <w:rsid w:val="00B251AC"/>
    <w:rsid w:val="00B25A7F"/>
    <w:rsid w:val="00B25D84"/>
    <w:rsid w:val="00B3067F"/>
    <w:rsid w:val="00B35B33"/>
    <w:rsid w:val="00B36E7E"/>
    <w:rsid w:val="00B37F8E"/>
    <w:rsid w:val="00B40F06"/>
    <w:rsid w:val="00B419D2"/>
    <w:rsid w:val="00B41C8E"/>
    <w:rsid w:val="00B43F54"/>
    <w:rsid w:val="00B47466"/>
    <w:rsid w:val="00B509D8"/>
    <w:rsid w:val="00B5459E"/>
    <w:rsid w:val="00B55226"/>
    <w:rsid w:val="00B5624D"/>
    <w:rsid w:val="00B60C51"/>
    <w:rsid w:val="00B61C29"/>
    <w:rsid w:val="00B62C19"/>
    <w:rsid w:val="00B644B2"/>
    <w:rsid w:val="00B72AB6"/>
    <w:rsid w:val="00B75C6C"/>
    <w:rsid w:val="00B77B2D"/>
    <w:rsid w:val="00B80714"/>
    <w:rsid w:val="00B812A3"/>
    <w:rsid w:val="00B82901"/>
    <w:rsid w:val="00B836B9"/>
    <w:rsid w:val="00B87EB3"/>
    <w:rsid w:val="00B93B7B"/>
    <w:rsid w:val="00B970CE"/>
    <w:rsid w:val="00B97982"/>
    <w:rsid w:val="00BA045D"/>
    <w:rsid w:val="00BA601A"/>
    <w:rsid w:val="00BA64D1"/>
    <w:rsid w:val="00BA675A"/>
    <w:rsid w:val="00BA7D0F"/>
    <w:rsid w:val="00BB09EF"/>
    <w:rsid w:val="00BB22A4"/>
    <w:rsid w:val="00BB243D"/>
    <w:rsid w:val="00BB29ED"/>
    <w:rsid w:val="00BB50FB"/>
    <w:rsid w:val="00BB5AE4"/>
    <w:rsid w:val="00BB77AC"/>
    <w:rsid w:val="00BB7AE9"/>
    <w:rsid w:val="00BC019F"/>
    <w:rsid w:val="00BC407E"/>
    <w:rsid w:val="00BC5A22"/>
    <w:rsid w:val="00BC6D2E"/>
    <w:rsid w:val="00BC77C2"/>
    <w:rsid w:val="00BD0CE1"/>
    <w:rsid w:val="00BD3162"/>
    <w:rsid w:val="00BD3AEC"/>
    <w:rsid w:val="00BD3C03"/>
    <w:rsid w:val="00BD42E7"/>
    <w:rsid w:val="00BE15BB"/>
    <w:rsid w:val="00BE2CCA"/>
    <w:rsid w:val="00BE424E"/>
    <w:rsid w:val="00BE425C"/>
    <w:rsid w:val="00BE4299"/>
    <w:rsid w:val="00BE51F0"/>
    <w:rsid w:val="00BE5447"/>
    <w:rsid w:val="00BE545A"/>
    <w:rsid w:val="00BE5B2A"/>
    <w:rsid w:val="00BE67D4"/>
    <w:rsid w:val="00BF07B9"/>
    <w:rsid w:val="00BF28FC"/>
    <w:rsid w:val="00BF4370"/>
    <w:rsid w:val="00BF468F"/>
    <w:rsid w:val="00BF566B"/>
    <w:rsid w:val="00BF6336"/>
    <w:rsid w:val="00BF7896"/>
    <w:rsid w:val="00C06374"/>
    <w:rsid w:val="00C06728"/>
    <w:rsid w:val="00C06A8B"/>
    <w:rsid w:val="00C06E54"/>
    <w:rsid w:val="00C10155"/>
    <w:rsid w:val="00C1235B"/>
    <w:rsid w:val="00C14B63"/>
    <w:rsid w:val="00C16D11"/>
    <w:rsid w:val="00C21BA1"/>
    <w:rsid w:val="00C22BC2"/>
    <w:rsid w:val="00C23729"/>
    <w:rsid w:val="00C2381B"/>
    <w:rsid w:val="00C23D85"/>
    <w:rsid w:val="00C24B86"/>
    <w:rsid w:val="00C25D12"/>
    <w:rsid w:val="00C32E47"/>
    <w:rsid w:val="00C335AC"/>
    <w:rsid w:val="00C33B25"/>
    <w:rsid w:val="00C34549"/>
    <w:rsid w:val="00C358F6"/>
    <w:rsid w:val="00C35AF9"/>
    <w:rsid w:val="00C4027A"/>
    <w:rsid w:val="00C41F55"/>
    <w:rsid w:val="00C42D78"/>
    <w:rsid w:val="00C450FF"/>
    <w:rsid w:val="00C45CCD"/>
    <w:rsid w:val="00C47BBB"/>
    <w:rsid w:val="00C50369"/>
    <w:rsid w:val="00C5096E"/>
    <w:rsid w:val="00C544A6"/>
    <w:rsid w:val="00C573AE"/>
    <w:rsid w:val="00C61874"/>
    <w:rsid w:val="00C62F4E"/>
    <w:rsid w:val="00C6359B"/>
    <w:rsid w:val="00C64A8A"/>
    <w:rsid w:val="00C67212"/>
    <w:rsid w:val="00C67435"/>
    <w:rsid w:val="00C70241"/>
    <w:rsid w:val="00C7086A"/>
    <w:rsid w:val="00C7172D"/>
    <w:rsid w:val="00C72C42"/>
    <w:rsid w:val="00C73019"/>
    <w:rsid w:val="00C731A9"/>
    <w:rsid w:val="00C73775"/>
    <w:rsid w:val="00C766B2"/>
    <w:rsid w:val="00C76A80"/>
    <w:rsid w:val="00C776FB"/>
    <w:rsid w:val="00C77782"/>
    <w:rsid w:val="00C8328D"/>
    <w:rsid w:val="00C83B17"/>
    <w:rsid w:val="00C83E72"/>
    <w:rsid w:val="00C84BB6"/>
    <w:rsid w:val="00C86C04"/>
    <w:rsid w:val="00C8717D"/>
    <w:rsid w:val="00C9030B"/>
    <w:rsid w:val="00C92DAE"/>
    <w:rsid w:val="00C94968"/>
    <w:rsid w:val="00C9796B"/>
    <w:rsid w:val="00CA17CA"/>
    <w:rsid w:val="00CA1E72"/>
    <w:rsid w:val="00CA3E54"/>
    <w:rsid w:val="00CA41A6"/>
    <w:rsid w:val="00CA4594"/>
    <w:rsid w:val="00CA4A03"/>
    <w:rsid w:val="00CA6401"/>
    <w:rsid w:val="00CA6445"/>
    <w:rsid w:val="00CA677D"/>
    <w:rsid w:val="00CB1E1D"/>
    <w:rsid w:val="00CB30D5"/>
    <w:rsid w:val="00CB3210"/>
    <w:rsid w:val="00CB7A47"/>
    <w:rsid w:val="00CB7F32"/>
    <w:rsid w:val="00CC264B"/>
    <w:rsid w:val="00CC2A68"/>
    <w:rsid w:val="00CC58BD"/>
    <w:rsid w:val="00CC6072"/>
    <w:rsid w:val="00CC6E89"/>
    <w:rsid w:val="00CC79AD"/>
    <w:rsid w:val="00CD2C71"/>
    <w:rsid w:val="00CD421B"/>
    <w:rsid w:val="00CD442A"/>
    <w:rsid w:val="00CD634D"/>
    <w:rsid w:val="00CD76B0"/>
    <w:rsid w:val="00CE1C64"/>
    <w:rsid w:val="00CE1E3E"/>
    <w:rsid w:val="00CE4DAA"/>
    <w:rsid w:val="00CE5F02"/>
    <w:rsid w:val="00CF1C85"/>
    <w:rsid w:val="00CF1F0D"/>
    <w:rsid w:val="00CF2CC1"/>
    <w:rsid w:val="00CF3B19"/>
    <w:rsid w:val="00CF4EA1"/>
    <w:rsid w:val="00CF5538"/>
    <w:rsid w:val="00CF7226"/>
    <w:rsid w:val="00CF7266"/>
    <w:rsid w:val="00D00A88"/>
    <w:rsid w:val="00D02693"/>
    <w:rsid w:val="00D042E1"/>
    <w:rsid w:val="00D05B39"/>
    <w:rsid w:val="00D05D50"/>
    <w:rsid w:val="00D138B9"/>
    <w:rsid w:val="00D13EA0"/>
    <w:rsid w:val="00D1613B"/>
    <w:rsid w:val="00D24584"/>
    <w:rsid w:val="00D25BAB"/>
    <w:rsid w:val="00D3043F"/>
    <w:rsid w:val="00D304F6"/>
    <w:rsid w:val="00D3057B"/>
    <w:rsid w:val="00D31073"/>
    <w:rsid w:val="00D31DAF"/>
    <w:rsid w:val="00D32661"/>
    <w:rsid w:val="00D36551"/>
    <w:rsid w:val="00D42E30"/>
    <w:rsid w:val="00D4409D"/>
    <w:rsid w:val="00D504EA"/>
    <w:rsid w:val="00D540F8"/>
    <w:rsid w:val="00D55C04"/>
    <w:rsid w:val="00D55D19"/>
    <w:rsid w:val="00D55DA5"/>
    <w:rsid w:val="00D56076"/>
    <w:rsid w:val="00D6207C"/>
    <w:rsid w:val="00D63EDB"/>
    <w:rsid w:val="00D645C1"/>
    <w:rsid w:val="00D64B6B"/>
    <w:rsid w:val="00D64DC2"/>
    <w:rsid w:val="00D6593F"/>
    <w:rsid w:val="00D664AC"/>
    <w:rsid w:val="00D76F9F"/>
    <w:rsid w:val="00D811DF"/>
    <w:rsid w:val="00D83EBC"/>
    <w:rsid w:val="00D84383"/>
    <w:rsid w:val="00D915C6"/>
    <w:rsid w:val="00D97C11"/>
    <w:rsid w:val="00DA0B56"/>
    <w:rsid w:val="00DA0B6D"/>
    <w:rsid w:val="00DA15EA"/>
    <w:rsid w:val="00DA1803"/>
    <w:rsid w:val="00DA2E79"/>
    <w:rsid w:val="00DA3230"/>
    <w:rsid w:val="00DA4779"/>
    <w:rsid w:val="00DA5457"/>
    <w:rsid w:val="00DA60EA"/>
    <w:rsid w:val="00DA6BED"/>
    <w:rsid w:val="00DB165B"/>
    <w:rsid w:val="00DB3298"/>
    <w:rsid w:val="00DB3538"/>
    <w:rsid w:val="00DB63CE"/>
    <w:rsid w:val="00DB6409"/>
    <w:rsid w:val="00DB6818"/>
    <w:rsid w:val="00DB693C"/>
    <w:rsid w:val="00DC278B"/>
    <w:rsid w:val="00DC36D8"/>
    <w:rsid w:val="00DC3B6F"/>
    <w:rsid w:val="00DC63B1"/>
    <w:rsid w:val="00DD0485"/>
    <w:rsid w:val="00DD0E50"/>
    <w:rsid w:val="00DD2123"/>
    <w:rsid w:val="00DD4D79"/>
    <w:rsid w:val="00DD5C75"/>
    <w:rsid w:val="00DE409C"/>
    <w:rsid w:val="00DE480B"/>
    <w:rsid w:val="00DE4FC1"/>
    <w:rsid w:val="00DE6567"/>
    <w:rsid w:val="00DE717C"/>
    <w:rsid w:val="00DF283A"/>
    <w:rsid w:val="00DF59F3"/>
    <w:rsid w:val="00DF7379"/>
    <w:rsid w:val="00DF754E"/>
    <w:rsid w:val="00E0021F"/>
    <w:rsid w:val="00E00A1D"/>
    <w:rsid w:val="00E048B5"/>
    <w:rsid w:val="00E04E28"/>
    <w:rsid w:val="00E05CDE"/>
    <w:rsid w:val="00E10269"/>
    <w:rsid w:val="00E116DB"/>
    <w:rsid w:val="00E14F42"/>
    <w:rsid w:val="00E160D8"/>
    <w:rsid w:val="00E164D7"/>
    <w:rsid w:val="00E1791C"/>
    <w:rsid w:val="00E17B49"/>
    <w:rsid w:val="00E17ECF"/>
    <w:rsid w:val="00E2103E"/>
    <w:rsid w:val="00E21A7B"/>
    <w:rsid w:val="00E23910"/>
    <w:rsid w:val="00E24C35"/>
    <w:rsid w:val="00E26C83"/>
    <w:rsid w:val="00E32CE3"/>
    <w:rsid w:val="00E3350A"/>
    <w:rsid w:val="00E34755"/>
    <w:rsid w:val="00E34B5F"/>
    <w:rsid w:val="00E35EEE"/>
    <w:rsid w:val="00E3780B"/>
    <w:rsid w:val="00E40873"/>
    <w:rsid w:val="00E4294D"/>
    <w:rsid w:val="00E42DA0"/>
    <w:rsid w:val="00E4315D"/>
    <w:rsid w:val="00E506D3"/>
    <w:rsid w:val="00E5368A"/>
    <w:rsid w:val="00E53FC9"/>
    <w:rsid w:val="00E5413E"/>
    <w:rsid w:val="00E547DE"/>
    <w:rsid w:val="00E553E3"/>
    <w:rsid w:val="00E57C9A"/>
    <w:rsid w:val="00E6039C"/>
    <w:rsid w:val="00E60834"/>
    <w:rsid w:val="00E60A45"/>
    <w:rsid w:val="00E6112F"/>
    <w:rsid w:val="00E61A27"/>
    <w:rsid w:val="00E63C25"/>
    <w:rsid w:val="00E63E5A"/>
    <w:rsid w:val="00E64712"/>
    <w:rsid w:val="00E648F3"/>
    <w:rsid w:val="00E65853"/>
    <w:rsid w:val="00E66411"/>
    <w:rsid w:val="00E675A1"/>
    <w:rsid w:val="00E70119"/>
    <w:rsid w:val="00E70538"/>
    <w:rsid w:val="00E71295"/>
    <w:rsid w:val="00E71423"/>
    <w:rsid w:val="00E72216"/>
    <w:rsid w:val="00E72A6D"/>
    <w:rsid w:val="00E72FBC"/>
    <w:rsid w:val="00E74F6B"/>
    <w:rsid w:val="00E775DC"/>
    <w:rsid w:val="00E77DEB"/>
    <w:rsid w:val="00E80496"/>
    <w:rsid w:val="00E858A1"/>
    <w:rsid w:val="00E95CE3"/>
    <w:rsid w:val="00E96991"/>
    <w:rsid w:val="00EA0201"/>
    <w:rsid w:val="00EA0466"/>
    <w:rsid w:val="00EA05BA"/>
    <w:rsid w:val="00EA13C2"/>
    <w:rsid w:val="00EA1486"/>
    <w:rsid w:val="00EA265A"/>
    <w:rsid w:val="00EA3186"/>
    <w:rsid w:val="00EB1826"/>
    <w:rsid w:val="00EB4FB8"/>
    <w:rsid w:val="00EB7AC1"/>
    <w:rsid w:val="00EB7B09"/>
    <w:rsid w:val="00EC10BB"/>
    <w:rsid w:val="00EC1CA4"/>
    <w:rsid w:val="00EC303A"/>
    <w:rsid w:val="00EC31FF"/>
    <w:rsid w:val="00EC5EAD"/>
    <w:rsid w:val="00EC5F83"/>
    <w:rsid w:val="00EC6816"/>
    <w:rsid w:val="00ED0491"/>
    <w:rsid w:val="00ED3026"/>
    <w:rsid w:val="00ED3623"/>
    <w:rsid w:val="00EE0C73"/>
    <w:rsid w:val="00EE1B97"/>
    <w:rsid w:val="00EE2C73"/>
    <w:rsid w:val="00EE2D4B"/>
    <w:rsid w:val="00EE38C9"/>
    <w:rsid w:val="00EE3CA4"/>
    <w:rsid w:val="00EE4374"/>
    <w:rsid w:val="00EE5810"/>
    <w:rsid w:val="00EE79AC"/>
    <w:rsid w:val="00EF7058"/>
    <w:rsid w:val="00F00A94"/>
    <w:rsid w:val="00F01EF8"/>
    <w:rsid w:val="00F02750"/>
    <w:rsid w:val="00F03E9F"/>
    <w:rsid w:val="00F064FD"/>
    <w:rsid w:val="00F075CE"/>
    <w:rsid w:val="00F07FF2"/>
    <w:rsid w:val="00F10B33"/>
    <w:rsid w:val="00F11761"/>
    <w:rsid w:val="00F123C7"/>
    <w:rsid w:val="00F126AD"/>
    <w:rsid w:val="00F13F9F"/>
    <w:rsid w:val="00F141F1"/>
    <w:rsid w:val="00F20482"/>
    <w:rsid w:val="00F211CC"/>
    <w:rsid w:val="00F2276F"/>
    <w:rsid w:val="00F22F92"/>
    <w:rsid w:val="00F24D3B"/>
    <w:rsid w:val="00F25EFA"/>
    <w:rsid w:val="00F26331"/>
    <w:rsid w:val="00F27692"/>
    <w:rsid w:val="00F31082"/>
    <w:rsid w:val="00F32D9E"/>
    <w:rsid w:val="00F36402"/>
    <w:rsid w:val="00F41738"/>
    <w:rsid w:val="00F45FBD"/>
    <w:rsid w:val="00F4602F"/>
    <w:rsid w:val="00F46838"/>
    <w:rsid w:val="00F50847"/>
    <w:rsid w:val="00F51D27"/>
    <w:rsid w:val="00F5295F"/>
    <w:rsid w:val="00F53295"/>
    <w:rsid w:val="00F5408D"/>
    <w:rsid w:val="00F555B6"/>
    <w:rsid w:val="00F5711E"/>
    <w:rsid w:val="00F57672"/>
    <w:rsid w:val="00F62297"/>
    <w:rsid w:val="00F625DC"/>
    <w:rsid w:val="00F63439"/>
    <w:rsid w:val="00F649C2"/>
    <w:rsid w:val="00F64BCA"/>
    <w:rsid w:val="00F64E8D"/>
    <w:rsid w:val="00F70431"/>
    <w:rsid w:val="00F70DDE"/>
    <w:rsid w:val="00F716C1"/>
    <w:rsid w:val="00F71B32"/>
    <w:rsid w:val="00F71D64"/>
    <w:rsid w:val="00F74059"/>
    <w:rsid w:val="00F7682B"/>
    <w:rsid w:val="00F76C5F"/>
    <w:rsid w:val="00F810DA"/>
    <w:rsid w:val="00F81508"/>
    <w:rsid w:val="00F8299B"/>
    <w:rsid w:val="00F83F7D"/>
    <w:rsid w:val="00F863A0"/>
    <w:rsid w:val="00F91E29"/>
    <w:rsid w:val="00F9553F"/>
    <w:rsid w:val="00F97B81"/>
    <w:rsid w:val="00FA01EE"/>
    <w:rsid w:val="00FA05F6"/>
    <w:rsid w:val="00FA0C8B"/>
    <w:rsid w:val="00FA14F9"/>
    <w:rsid w:val="00FA23B8"/>
    <w:rsid w:val="00FA41ED"/>
    <w:rsid w:val="00FA7860"/>
    <w:rsid w:val="00FB13B1"/>
    <w:rsid w:val="00FB179E"/>
    <w:rsid w:val="00FB1C56"/>
    <w:rsid w:val="00FB1D41"/>
    <w:rsid w:val="00FB2736"/>
    <w:rsid w:val="00FB50FB"/>
    <w:rsid w:val="00FB645F"/>
    <w:rsid w:val="00FB6621"/>
    <w:rsid w:val="00FB71F2"/>
    <w:rsid w:val="00FC0DEE"/>
    <w:rsid w:val="00FC1C0B"/>
    <w:rsid w:val="00FC378C"/>
    <w:rsid w:val="00FC4FC3"/>
    <w:rsid w:val="00FD0108"/>
    <w:rsid w:val="00FD1526"/>
    <w:rsid w:val="00FD5D82"/>
    <w:rsid w:val="00FD629D"/>
    <w:rsid w:val="00FD63B3"/>
    <w:rsid w:val="00FD6F55"/>
    <w:rsid w:val="00FD707E"/>
    <w:rsid w:val="00FD7115"/>
    <w:rsid w:val="00FD78A4"/>
    <w:rsid w:val="00FE08FB"/>
    <w:rsid w:val="00FE3CC6"/>
    <w:rsid w:val="00FE7089"/>
    <w:rsid w:val="00FE72AD"/>
    <w:rsid w:val="00FE7F19"/>
    <w:rsid w:val="00FF1885"/>
    <w:rsid w:val="00FF1B4C"/>
    <w:rsid w:val="00FF600D"/>
    <w:rsid w:val="00FF6652"/>
    <w:rsid w:val="00FF681C"/>
    <w:rsid w:val="00FF7703"/>
    <w:rsid w:val="00FF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719C2EE"/>
  <w15:docId w15:val="{3A4F9845-E6EE-4318-BB73-6E836D190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font1482"/>
        <w:sz w:val="22"/>
        <w:szCs w:val="22"/>
        <w:lang w:val="de-CH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02693"/>
    <w:pPr>
      <w:spacing w:after="0" w:line="270" w:lineRule="atLeast"/>
    </w:pPr>
    <w:rPr>
      <w:rFonts w:cs="System"/>
      <w:bCs/>
      <w:spacing w:val="2"/>
      <w:sz w:val="21"/>
    </w:rPr>
  </w:style>
  <w:style w:type="paragraph" w:styleId="berschrift1">
    <w:name w:val="heading 1"/>
    <w:basedOn w:val="Standard"/>
    <w:next w:val="Standard"/>
    <w:link w:val="berschrift1Zchn"/>
    <w:qFormat/>
    <w:rsid w:val="00C573A1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C3438E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Standard"/>
    <w:next w:val="Standard"/>
    <w:link w:val="berschrift3Zchn"/>
    <w:qFormat/>
    <w:rsid w:val="00AC321A"/>
    <w:pPr>
      <w:keepNext/>
      <w:keepLines/>
      <w:spacing w:before="540" w:after="27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rsid w:val="00AC321A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rsid w:val="00AC321A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rsid w:val="00C22430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rsid w:val="00C22430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rsid w:val="00C22430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rsid w:val="00C22430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484FC6"/>
    <w:rPr>
      <w:color w:val="auto"/>
      <w:u w:val="single" w:color="EEECE1" w:themeColor="background2"/>
      <w:lang w:val="de-CH"/>
    </w:rPr>
  </w:style>
  <w:style w:type="paragraph" w:styleId="Kopfzeile">
    <w:name w:val="header"/>
    <w:basedOn w:val="Standard"/>
    <w:link w:val="KopfzeileZchn"/>
    <w:uiPriority w:val="79"/>
    <w:rsid w:val="00D02693"/>
    <w:pPr>
      <w:tabs>
        <w:tab w:val="left" w:pos="5100"/>
        <w:tab w:val="right" w:pos="9967"/>
      </w:tabs>
      <w:spacing w:line="240" w:lineRule="auto"/>
    </w:pPr>
    <w:rPr>
      <w:noProof/>
      <w:sz w:val="13"/>
      <w:szCs w:val="17"/>
      <w:lang w:eastAsia="de-CH"/>
    </w:rPr>
  </w:style>
  <w:style w:type="character" w:customStyle="1" w:styleId="KopfzeileZchn">
    <w:name w:val="Kopfzeile Zchn"/>
    <w:basedOn w:val="Absatz-Standardschriftart"/>
    <w:link w:val="Kopfzeile"/>
    <w:uiPriority w:val="79"/>
    <w:rsid w:val="00D02693"/>
    <w:rPr>
      <w:rFonts w:cs="System"/>
      <w:bCs/>
      <w:noProof/>
      <w:spacing w:val="2"/>
      <w:sz w:val="13"/>
      <w:szCs w:val="17"/>
      <w:lang w:val="de-CH" w:eastAsia="de-CH"/>
    </w:rPr>
  </w:style>
  <w:style w:type="paragraph" w:styleId="Fuzeile">
    <w:name w:val="footer"/>
    <w:basedOn w:val="Standard"/>
    <w:link w:val="FuzeileZchn"/>
    <w:uiPriority w:val="99"/>
    <w:rsid w:val="00DC36B9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character" w:customStyle="1" w:styleId="FuzeileZchn">
    <w:name w:val="Fußzeile Zchn"/>
    <w:basedOn w:val="Absatz-Standardschriftart"/>
    <w:link w:val="Fuzeile"/>
    <w:uiPriority w:val="99"/>
    <w:rsid w:val="003359D8"/>
    <w:rPr>
      <w:rFonts w:cs="System"/>
      <w:spacing w:val="2"/>
      <w:sz w:val="13"/>
      <w:szCs w:val="13"/>
      <w:lang w:val="de-CH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semiHidden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semiHidden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C573A1"/>
    <w:rPr>
      <w:rFonts w:asciiTheme="majorHAnsi" w:eastAsiaTheme="majorEastAsia" w:hAnsiTheme="majorHAnsi" w:cstheme="majorBidi"/>
      <w:b/>
      <w:bCs/>
      <w:spacing w:val="2"/>
      <w:sz w:val="21"/>
      <w:szCs w:val="21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3438E"/>
    <w:rPr>
      <w:rFonts w:asciiTheme="majorHAnsi" w:eastAsiaTheme="majorEastAsia" w:hAnsiTheme="majorHAnsi" w:cstheme="majorBidi"/>
      <w:b/>
      <w:bCs/>
      <w:spacing w:val="2"/>
      <w:sz w:val="21"/>
      <w:szCs w:val="21"/>
      <w:lang w:val="de-CH"/>
    </w:rPr>
  </w:style>
  <w:style w:type="paragraph" w:styleId="Titel">
    <w:name w:val="Title"/>
    <w:aliases w:val="Titel/Titre"/>
    <w:basedOn w:val="Standard"/>
    <w:link w:val="TitelZchn"/>
    <w:uiPriority w:val="11"/>
    <w:qFormat/>
    <w:rsid w:val="002141FD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2141FD"/>
    <w:rPr>
      <w:rFonts w:asciiTheme="majorHAnsi" w:eastAsiaTheme="majorEastAsia" w:hAnsiTheme="majorHAnsi" w:cstheme="majorBidi"/>
      <w:kern w:val="28"/>
      <w:sz w:val="44"/>
      <w:szCs w:val="44"/>
      <w:lang w:val="de-CH"/>
    </w:rPr>
  </w:style>
  <w:style w:type="paragraph" w:customStyle="1" w:styleId="Brieftitel">
    <w:name w:val="Brieftitel"/>
    <w:basedOn w:val="Standard"/>
    <w:link w:val="BrieftitelZchn"/>
    <w:uiPriority w:val="14"/>
    <w:rsid w:val="00EA64E4"/>
    <w:pPr>
      <w:spacing w:before="720" w:after="48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EA64E4"/>
    <w:rPr>
      <w:rFonts w:asciiTheme="majorHAnsi" w:hAnsiTheme="majorHAnsi" w:cs="System"/>
      <w:b/>
      <w:bCs/>
      <w:spacing w:val="2"/>
      <w:sz w:val="21"/>
      <w:lang w:val="de-CH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  <w:szCs w:val="24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D1066"/>
    <w:rPr>
      <w:rFonts w:asciiTheme="majorHAnsi" w:eastAsiaTheme="majorEastAsia" w:hAnsiTheme="majorHAnsi" w:cstheme="majorBidi"/>
      <w:b/>
      <w:iCs/>
      <w:spacing w:val="2"/>
      <w:sz w:val="21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D1066"/>
    <w:rPr>
      <w:rFonts w:asciiTheme="majorHAnsi" w:eastAsiaTheme="majorEastAsia" w:hAnsiTheme="majorHAnsi" w:cstheme="majorBidi"/>
      <w:b/>
      <w:color w:val="272727" w:themeColor="text1" w:themeTint="D8"/>
      <w:spacing w:val="2"/>
      <w:sz w:val="17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D1066"/>
    <w:rPr>
      <w:rFonts w:asciiTheme="majorHAnsi" w:eastAsiaTheme="majorEastAsia" w:hAnsiTheme="majorHAnsi" w:cstheme="majorBidi"/>
      <w:b/>
      <w:iCs/>
      <w:color w:val="272727" w:themeColor="text1" w:themeTint="D8"/>
      <w:spacing w:val="2"/>
      <w:sz w:val="17"/>
      <w:szCs w:val="21"/>
      <w:lang w:val="de-CH"/>
    </w:rPr>
  </w:style>
  <w:style w:type="paragraph" w:customStyle="1" w:styleId="Aufzhlung1">
    <w:name w:val="Aufzählung 1"/>
    <w:basedOn w:val="Listenabsatz"/>
    <w:uiPriority w:val="2"/>
    <w:qFormat/>
    <w:rsid w:val="003D0FAA"/>
    <w:pPr>
      <w:numPr>
        <w:numId w:val="19"/>
      </w:numPr>
    </w:pPr>
  </w:style>
  <w:style w:type="paragraph" w:customStyle="1" w:styleId="TitelNewsletter">
    <w:name w:val="Titel Newsletter"/>
    <w:basedOn w:val="Titel"/>
    <w:uiPriority w:val="13"/>
    <w:semiHidden/>
    <w:qFormat/>
    <w:rsid w:val="0011601D"/>
    <w:pPr>
      <w:spacing w:before="0" w:after="0"/>
      <w:jc w:val="right"/>
    </w:pPr>
    <w:rPr>
      <w:color w:val="F79646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196ABC"/>
    <w:pPr>
      <w:numPr>
        <w:numId w:val="16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75"/>
    <w:semiHidden/>
    <w:rsid w:val="00484FC6"/>
    <w:rPr>
      <w:color w:val="auto"/>
      <w:u w:val="single" w:color="EEECE1" w:themeColor="background2"/>
      <w:lang w:val="de-CH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754E65"/>
    <w:pPr>
      <w:numPr>
        <w:ilvl w:val="1"/>
      </w:numPr>
      <w:spacing w:line="240" w:lineRule="auto"/>
    </w:pPr>
    <w:rPr>
      <w:rFonts w:eastAsiaTheme="minorEastAsia"/>
      <w:color w:val="EEECE1" w:themeColor="background2"/>
      <w:sz w:val="44"/>
      <w:szCs w:val="44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754E65"/>
    <w:rPr>
      <w:rFonts w:eastAsiaTheme="minorEastAsia"/>
      <w:color w:val="EEECE1" w:themeColor="background2"/>
      <w:spacing w:val="2"/>
      <w:sz w:val="44"/>
      <w:szCs w:val="44"/>
      <w:lang w:val="de-CH"/>
    </w:rPr>
  </w:style>
  <w:style w:type="paragraph" w:styleId="Datum">
    <w:name w:val="Date"/>
    <w:basedOn w:val="Standard"/>
    <w:next w:val="Standard"/>
    <w:link w:val="DatumZchn"/>
    <w:uiPriority w:val="15"/>
    <w:semiHidden/>
    <w:rsid w:val="00BF7052"/>
    <w:pPr>
      <w:spacing w:before="480" w:after="48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3D1066"/>
    <w:rPr>
      <w:spacing w:val="2"/>
      <w:sz w:val="21"/>
      <w:lang w:val="de-CH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22965"/>
    <w:pPr>
      <w:spacing w:line="162" w:lineRule="atLeast"/>
    </w:pPr>
    <w:rPr>
      <w:sz w:val="13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22965"/>
    <w:rPr>
      <w:spacing w:val="2"/>
      <w:sz w:val="13"/>
      <w:szCs w:val="20"/>
      <w:lang w:val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  <w:lang w:val="de-CH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  <w:lang w:val="de-CH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  <w:lang w:val="de-CH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35"/>
    <w:unhideWhenUsed/>
    <w:rsid w:val="008A2609"/>
    <w:pPr>
      <w:spacing w:before="140" w:after="270" w:line="240" w:lineRule="auto"/>
    </w:pPr>
    <w:rPr>
      <w:iCs/>
      <w:sz w:val="17"/>
      <w:szCs w:val="18"/>
    </w:rPr>
  </w:style>
  <w:style w:type="paragraph" w:styleId="Inhaltsverzeichnisberschrift">
    <w:name w:val="TOC Heading"/>
    <w:basedOn w:val="berschrift1"/>
    <w:next w:val="Standard"/>
    <w:uiPriority w:val="39"/>
    <w:qFormat/>
    <w:rsid w:val="00DB7675"/>
    <w:pPr>
      <w:spacing w:before="240"/>
      <w:outlineLvl w:val="9"/>
    </w:pPr>
    <w:rPr>
      <w:bCs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017"/>
    <w:rPr>
      <w:rFonts w:ascii="Segoe UI" w:hAnsi="Segoe UI" w:cs="Segoe UI"/>
      <w:sz w:val="18"/>
      <w:szCs w:val="18"/>
      <w:lang w:val="de-CH"/>
    </w:rPr>
  </w:style>
  <w:style w:type="paragraph" w:customStyle="1" w:styleId="Seitenzahlen">
    <w:name w:val="Seitenzahlen"/>
    <w:basedOn w:val="Fuzeile"/>
    <w:uiPriority w:val="85"/>
    <w:semiHidden/>
    <w:rsid w:val="00E8428A"/>
    <w:pPr>
      <w:jc w:val="right"/>
    </w:pPr>
  </w:style>
  <w:style w:type="paragraph" w:customStyle="1" w:styleId="berschrift1nummeriert">
    <w:name w:val="Überschrift 1 nummeriert"/>
    <w:basedOn w:val="berschrift1"/>
    <w:next w:val="Standard"/>
    <w:uiPriority w:val="10"/>
    <w:qFormat/>
    <w:rsid w:val="00F32B93"/>
    <w:pPr>
      <w:numPr>
        <w:numId w:val="24"/>
      </w:numPr>
    </w:p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513F66"/>
    <w:pPr>
      <w:numPr>
        <w:ilvl w:val="1"/>
        <w:numId w:val="24"/>
      </w:numPr>
      <w:spacing w:before="540"/>
    </w:p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Verzeichnis1">
    <w:name w:val="toc 1"/>
    <w:basedOn w:val="Standard"/>
    <w:next w:val="Standard"/>
    <w:autoRedefine/>
    <w:uiPriority w:val="39"/>
    <w:rsid w:val="00F25768"/>
    <w:pPr>
      <w:tabs>
        <w:tab w:val="right" w:leader="dot" w:pos="7371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paragraph" w:styleId="StandardWeb">
    <w:name w:val="Normal (Web)"/>
    <w:basedOn w:val="Standard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F7054A"/>
    <w:pPr>
      <w:tabs>
        <w:tab w:val="right" w:pos="7371"/>
      </w:tabs>
      <w:spacing w:after="110" w:line="215" w:lineRule="atLeast"/>
    </w:pPr>
    <w:rPr>
      <w:sz w:val="17"/>
    </w:rPr>
  </w:style>
  <w:style w:type="paragraph" w:customStyle="1" w:styleId="Absenderzeile">
    <w:name w:val="Absenderzeile"/>
    <w:basedOn w:val="Standard"/>
    <w:uiPriority w:val="84"/>
    <w:semiHidden/>
    <w:rsid w:val="004D5F14"/>
    <w:pPr>
      <w:pBdr>
        <w:bottom w:val="single" w:sz="6" w:space="5" w:color="auto"/>
      </w:pBd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Nummerierung1">
    <w:name w:val="Nummerierung 1"/>
    <w:basedOn w:val="Standard"/>
    <w:uiPriority w:val="3"/>
    <w:qFormat/>
    <w:rsid w:val="00B56332"/>
    <w:pPr>
      <w:numPr>
        <w:ilvl w:val="7"/>
        <w:numId w:val="24"/>
      </w:numPr>
      <w:ind w:left="284" w:hanging="284"/>
    </w:pPr>
  </w:style>
  <w:style w:type="paragraph" w:customStyle="1" w:styleId="Nummerierung2">
    <w:name w:val="Nummerierung 2"/>
    <w:basedOn w:val="Nummerierung1"/>
    <w:uiPriority w:val="3"/>
    <w:qFormat/>
    <w:rsid w:val="00B56332"/>
    <w:pPr>
      <w:numPr>
        <w:ilvl w:val="8"/>
      </w:numPr>
      <w:ind w:left="709" w:hanging="425"/>
    </w:pPr>
  </w:style>
  <w:style w:type="character" w:styleId="Seitenzahl">
    <w:name w:val="page number"/>
    <w:basedOn w:val="Absatz-Standardschriftart"/>
    <w:uiPriority w:val="99"/>
    <w:semiHidden/>
    <w:rsid w:val="00E8428A"/>
    <w:rPr>
      <w:lang w:val="de-CH"/>
    </w:rPr>
  </w:style>
  <w:style w:type="paragraph" w:customStyle="1" w:styleId="Text85pt">
    <w:name w:val="Text 8.5 pt"/>
    <w:basedOn w:val="Standard"/>
    <w:link w:val="Text85ptZchn"/>
    <w:qFormat/>
    <w:rsid w:val="003E0D7F"/>
    <w:pPr>
      <w:spacing w:line="215" w:lineRule="atLeast"/>
    </w:pPr>
    <w:rPr>
      <w:sz w:val="17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F08"/>
    <w:rPr>
      <w:color w:val="605E5C"/>
      <w:shd w:val="clear" w:color="auto" w:fill="E1DFDD"/>
      <w:lang w:val="de-CH"/>
    </w:rPr>
  </w:style>
  <w:style w:type="paragraph" w:customStyle="1" w:styleId="Tabellenabschluss">
    <w:name w:val="Tabellenabschluss"/>
    <w:basedOn w:val="Standard"/>
    <w:next w:val="Standard"/>
    <w:uiPriority w:val="99"/>
    <w:semiHidden/>
    <w:rsid w:val="0097384E"/>
    <w:pPr>
      <w:spacing w:line="240" w:lineRule="auto"/>
    </w:pPr>
    <w:rPr>
      <w:sz w:val="4"/>
    </w:rPr>
  </w:style>
  <w:style w:type="paragraph" w:customStyle="1" w:styleId="Aufzhlung85pt">
    <w:name w:val="Aufzählung 8.5 pt"/>
    <w:basedOn w:val="Aufzhlung1"/>
    <w:uiPriority w:val="2"/>
    <w:qFormat/>
    <w:rsid w:val="00A45E6C"/>
    <w:pPr>
      <w:spacing w:line="215" w:lineRule="atLeast"/>
    </w:pPr>
    <w:rPr>
      <w:sz w:val="17"/>
      <w:szCs w:val="17"/>
    </w:rPr>
  </w:style>
  <w:style w:type="character" w:styleId="Platzhaltertext">
    <w:name w:val="Placeholder Text"/>
    <w:basedOn w:val="Absatz-Standardschriftart"/>
    <w:uiPriority w:val="99"/>
    <w:semiHidden/>
    <w:rsid w:val="00A12B05"/>
    <w:rPr>
      <w:vanish/>
      <w:color w:val="95B3D7" w:themeColor="accent1" w:themeTint="99"/>
      <w:lang w:val="de-CH"/>
    </w:rPr>
  </w:style>
  <w:style w:type="paragraph" w:customStyle="1" w:styleId="Kurzbrief">
    <w:name w:val="Kurzbrief"/>
    <w:basedOn w:val="Text85pt"/>
    <w:uiPriority w:val="99"/>
    <w:semiHidden/>
    <w:qFormat/>
    <w:rsid w:val="00B225B2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4A60C5"/>
    <w:pPr>
      <w:ind w:left="284" w:firstLine="0"/>
    </w:pPr>
    <w:rPr>
      <w:lang w:val="fr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8674A"/>
    <w:pPr>
      <w:numPr>
        <w:ilvl w:val="4"/>
        <w:numId w:val="24"/>
      </w:numPr>
      <w:tabs>
        <w:tab w:val="left" w:pos="1148"/>
      </w:tabs>
    </w:pPr>
  </w:style>
  <w:style w:type="paragraph" w:styleId="Verzeichnis4">
    <w:name w:val="toc 4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customStyle="1" w:styleId="Text65pt">
    <w:name w:val="Text 6.5 pt"/>
    <w:basedOn w:val="Text85pt"/>
    <w:uiPriority w:val="1"/>
    <w:qFormat/>
    <w:rsid w:val="00645850"/>
    <w:pPr>
      <w:spacing w:line="162" w:lineRule="atLeast"/>
    </w:pPr>
    <w:rPr>
      <w:sz w:val="13"/>
      <w:lang w:val="en-US"/>
    </w:rPr>
  </w:style>
  <w:style w:type="table" w:customStyle="1" w:styleId="BETabelle1">
    <w:name w:val="BE: Tabelle 1"/>
    <w:basedOn w:val="NormaleTabelle"/>
    <w:uiPriority w:val="99"/>
    <w:rsid w:val="00D554AB"/>
    <w:pPr>
      <w:spacing w:after="0" w:line="240" w:lineRule="auto"/>
    </w:pPr>
    <w:rPr>
      <w:sz w:val="17"/>
    </w:rPr>
    <w:tblPr>
      <w:tblBorders>
        <w:bottom w:val="single" w:sz="2" w:space="0" w:color="C6D9F1" w:themeColor="text2" w:themeTint="33"/>
        <w:insideH w:val="single" w:sz="2" w:space="0" w:color="C6D9F1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ext13pt">
    <w:name w:val="Text 13 pt"/>
    <w:basedOn w:val="Standard"/>
    <w:qFormat/>
    <w:rsid w:val="00C573A1"/>
    <w:pPr>
      <w:spacing w:line="323" w:lineRule="atLeast"/>
    </w:pPr>
    <w:rPr>
      <w:sz w:val="26"/>
      <w:szCs w:val="26"/>
    </w:rPr>
  </w:style>
  <w:style w:type="paragraph" w:customStyle="1" w:styleId="Brieftext">
    <w:name w:val="Brieftext"/>
    <w:basedOn w:val="Standard"/>
    <w:uiPriority w:val="1"/>
    <w:semiHidden/>
    <w:qFormat/>
    <w:rsid w:val="00F72593"/>
    <w:pPr>
      <w:ind w:right="340"/>
    </w:pPr>
  </w:style>
  <w:style w:type="paragraph" w:customStyle="1" w:styleId="Traktandum-Titel2">
    <w:name w:val="Traktandum-Titel 2"/>
    <w:basedOn w:val="Text85pt"/>
    <w:next w:val="Text85pt"/>
    <w:uiPriority w:val="18"/>
    <w:semiHidden/>
    <w:rsid w:val="00225571"/>
    <w:pPr>
      <w:numPr>
        <w:ilvl w:val="1"/>
        <w:numId w:val="16"/>
      </w:numPr>
    </w:pPr>
  </w:style>
  <w:style w:type="paragraph" w:styleId="Textkrper">
    <w:name w:val="Body Text"/>
    <w:basedOn w:val="Standard"/>
    <w:link w:val="TextkrperZchn"/>
    <w:uiPriority w:val="1"/>
    <w:semiHidden/>
    <w:qFormat/>
    <w:rsid w:val="004B6A97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3359D8"/>
    <w:rPr>
      <w:rFonts w:ascii="Arial" w:eastAsia="Arial" w:hAnsi="Arial" w:cs="Arial"/>
      <w:sz w:val="21"/>
      <w:szCs w:val="21"/>
      <w:lang w:val="en-US"/>
    </w:rPr>
  </w:style>
  <w:style w:type="paragraph" w:customStyle="1" w:styleId="1pt">
    <w:name w:val="1pt"/>
    <w:basedOn w:val="Standard"/>
    <w:rsid w:val="005108E4"/>
    <w:pPr>
      <w:tabs>
        <w:tab w:val="left" w:pos="181"/>
      </w:tabs>
      <w:adjustRightInd w:val="0"/>
      <w:snapToGrid w:val="0"/>
      <w:spacing w:line="180" w:lineRule="auto"/>
      <w:contextualSpacing/>
    </w:pPr>
    <w:rPr>
      <w:rFonts w:ascii="Arial" w:eastAsia="Times New Roman" w:hAnsi="Arial" w:cs="Times New Roman"/>
      <w:bCs w:val="0"/>
      <w:color w:val="FFFFFF" w:themeColor="background1"/>
      <w:spacing w:val="0"/>
      <w:sz w:val="2"/>
      <w:szCs w:val="24"/>
      <w:lang w:eastAsia="de-CH"/>
    </w:rPr>
  </w:style>
  <w:style w:type="paragraph" w:customStyle="1" w:styleId="Rcksendeadresse">
    <w:name w:val="Rücksendeadresse"/>
    <w:basedOn w:val="Standard"/>
    <w:qFormat/>
    <w:rsid w:val="00A91C91"/>
    <w:pPr>
      <w:pBdr>
        <w:bottom w:val="single" w:sz="6" w:space="5" w:color="auto"/>
      </w:pBdr>
      <w:spacing w:after="40" w:line="220" w:lineRule="atLeast"/>
      <w:contextualSpacing/>
    </w:pPr>
    <w:rPr>
      <w:rFonts w:ascii="Arial" w:eastAsia="Times New Roman" w:hAnsi="Arial" w:cs="Times New Roman"/>
      <w:bCs w:val="0"/>
      <w:spacing w:val="0"/>
      <w:sz w:val="13"/>
      <w:lang w:eastAsia="de-CH"/>
    </w:rPr>
  </w:style>
  <w:style w:type="character" w:customStyle="1" w:styleId="Text85ptZchn">
    <w:name w:val="Text 8.5 pt Zchn"/>
    <w:basedOn w:val="Absatz-Standardschriftart"/>
    <w:link w:val="Text85pt"/>
    <w:rsid w:val="00A36223"/>
    <w:rPr>
      <w:rFonts w:cs="System"/>
      <w:bCs/>
      <w:spacing w:val="2"/>
      <w:sz w:val="17"/>
      <w:lang w:val="de-CH"/>
    </w:rPr>
  </w:style>
  <w:style w:type="paragraph" w:customStyle="1" w:styleId="Beilage">
    <w:name w:val="Beilage"/>
    <w:basedOn w:val="Text85pt"/>
    <w:link w:val="BeilageZchn"/>
    <w:qFormat/>
    <w:rsid w:val="00D02693"/>
  </w:style>
  <w:style w:type="paragraph" w:customStyle="1" w:styleId="Kopie">
    <w:name w:val="Kopie"/>
    <w:basedOn w:val="Text85pt"/>
    <w:link w:val="KopieZchn"/>
    <w:qFormat/>
    <w:rsid w:val="00D02693"/>
  </w:style>
  <w:style w:type="character" w:customStyle="1" w:styleId="BeilageZchn">
    <w:name w:val="Beilage Zchn"/>
    <w:basedOn w:val="Text85ptZchn"/>
    <w:link w:val="Beilage"/>
    <w:rsid w:val="00D02693"/>
    <w:rPr>
      <w:rFonts w:cs="System"/>
      <w:bCs/>
      <w:spacing w:val="2"/>
      <w:sz w:val="17"/>
      <w:lang w:val="de-CH"/>
    </w:rPr>
  </w:style>
  <w:style w:type="character" w:customStyle="1" w:styleId="KopieZchn">
    <w:name w:val="Kopie Zchn"/>
    <w:basedOn w:val="Text85ptZchn"/>
    <w:link w:val="Kopie"/>
    <w:rsid w:val="00D02693"/>
    <w:rPr>
      <w:rFonts w:cs="System"/>
      <w:bCs/>
      <w:spacing w:val="2"/>
      <w:sz w:val="17"/>
      <w:lang w:val="de-CH"/>
    </w:rPr>
  </w:style>
  <w:style w:type="paragraph" w:customStyle="1" w:styleId="Titel-GEF">
    <w:name w:val="Titel-GEF"/>
    <w:basedOn w:val="Standard"/>
    <w:next w:val="Standard"/>
    <w:qFormat/>
    <w:rsid w:val="006742CA"/>
    <w:pPr>
      <w:spacing w:before="200" w:line="240" w:lineRule="atLeast"/>
    </w:pPr>
    <w:rPr>
      <w:rFonts w:ascii="Arial" w:eastAsia="Times New Roman" w:hAnsi="Arial" w:cs="Times New Roman"/>
      <w:b/>
      <w:bCs w:val="0"/>
      <w:spacing w:val="0"/>
      <w:sz w:val="22"/>
      <w:szCs w:val="24"/>
      <w:lang w:eastAsia="de-CH"/>
    </w:rPr>
  </w:style>
  <w:style w:type="paragraph" w:customStyle="1" w:styleId="Link">
    <w:name w:val="Link"/>
    <w:basedOn w:val="Standard"/>
    <w:next w:val="HTMLAdresse"/>
    <w:link w:val="LinkZchn"/>
    <w:qFormat/>
    <w:rsid w:val="006742CA"/>
    <w:pPr>
      <w:spacing w:after="360" w:line="240" w:lineRule="atLeast"/>
    </w:pPr>
    <w:rPr>
      <w:rFonts w:ascii="Arial" w:eastAsia="Times New Roman" w:hAnsi="Arial" w:cs="Times New Roman"/>
      <w:bCs w:val="0"/>
      <w:spacing w:val="0"/>
      <w:sz w:val="28"/>
      <w:szCs w:val="28"/>
      <w:lang w:eastAsia="de-CH"/>
    </w:rPr>
  </w:style>
  <w:style w:type="paragraph" w:customStyle="1" w:styleId="capitostandard">
    <w:name w:val="_capito standard"/>
    <w:basedOn w:val="Standard"/>
    <w:autoRedefine/>
    <w:qFormat/>
    <w:rsid w:val="00666AF2"/>
    <w:pPr>
      <w:spacing w:after="480" w:line="288" w:lineRule="auto"/>
    </w:pPr>
    <w:rPr>
      <w:rFonts w:ascii="Calibri" w:hAnsi="Calibri" w:cstheme="minorBidi"/>
      <w:bCs w:val="0"/>
      <w:spacing w:val="0"/>
      <w:sz w:val="24"/>
      <w:szCs w:val="24"/>
    </w:rPr>
  </w:style>
  <w:style w:type="character" w:customStyle="1" w:styleId="LinkZchn">
    <w:name w:val="Link Zchn"/>
    <w:basedOn w:val="Absatz-Standardschriftart"/>
    <w:link w:val="Link"/>
    <w:rsid w:val="006742CA"/>
    <w:rPr>
      <w:rFonts w:ascii="Arial" w:eastAsia="Times New Roman" w:hAnsi="Arial" w:cs="Times New Roman"/>
      <w:sz w:val="28"/>
      <w:szCs w:val="28"/>
      <w:lang w:val="de-CH"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6742CA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6742CA"/>
    <w:rPr>
      <w:rFonts w:cs="System"/>
      <w:bCs/>
      <w:i/>
      <w:iCs/>
      <w:spacing w:val="2"/>
      <w:sz w:val="21"/>
      <w:lang w:val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C407E"/>
    <w:rPr>
      <w:sz w:val="16"/>
      <w:szCs w:val="16"/>
      <w:lang w:val="de-CH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C407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C407E"/>
    <w:rPr>
      <w:rFonts w:cs="System"/>
      <w:bCs/>
      <w:spacing w:val="2"/>
      <w:sz w:val="20"/>
      <w:szCs w:val="2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C407E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C407E"/>
    <w:rPr>
      <w:rFonts w:cs="System"/>
      <w:b/>
      <w:bCs/>
      <w:spacing w:val="2"/>
      <w:sz w:val="20"/>
      <w:szCs w:val="20"/>
      <w:lang w:val="de-CH"/>
    </w:rPr>
  </w:style>
  <w:style w:type="character" w:customStyle="1" w:styleId="textcontent">
    <w:name w:val="text_content"/>
    <w:basedOn w:val="Absatz-Standardschriftart"/>
    <w:rsid w:val="00FB50FB"/>
    <w:rPr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www.be.ch/bg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3" Type="http://schemas.openxmlformats.org/officeDocument/2006/relationships/customXml" Target="../customXml/item3.xml"/><Relationship Id="rId21" Type="http://schemas.openxmlformats.org/officeDocument/2006/relationships/hyperlink" Target="http://www.be.ch/bg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5.png"/><Relationship Id="rId50" Type="http://schemas.openxmlformats.org/officeDocument/2006/relationships/image" Target="media/image29.png"/><Relationship Id="rId55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image" Target="media/image120.png"/><Relationship Id="rId54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://www.kibon.ch/" TargetMode="External"/><Relationship Id="rId32" Type="http://schemas.openxmlformats.org/officeDocument/2006/relationships/hyperlink" Target="http://www.kibon.ch/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hyperlink" Target="http://www.kibon.ch/" TargetMode="External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openxmlformats.org/officeDocument/2006/relationships/image" Target="media/image28.png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4" Type="http://schemas.openxmlformats.org/officeDocument/2006/relationships/hyperlink" Target="http://www.kibon.ch/" TargetMode="External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image" Target="media/image110.png"/><Relationship Id="rId48" Type="http://schemas.openxmlformats.org/officeDocument/2006/relationships/image" Target="media/image26.png"/><Relationship Id="rId8" Type="http://schemas.openxmlformats.org/officeDocument/2006/relationships/styles" Target="styles.xml"/><Relationship Id="rId51" Type="http://schemas.openxmlformats.org/officeDocument/2006/relationships/hyperlink" Target="http://www.be.ch/b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6ADC056DE7B40848EB80B3B93F8C7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1CFC1F-4702-45BC-926C-D169F9C1D6F6}"/>
      </w:docPartPr>
      <w:docPartBody>
        <w:p w:rsidR="00602FB4" w:rsidRDefault="00602FB4">
          <w:pPr>
            <w:pStyle w:val="06ADC056DE7B40848EB80B3B93F8C7CB"/>
          </w:pPr>
          <w:r>
            <w:rPr>
              <w:rStyle w:val="Platzhalt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FB4"/>
    <w:rsid w:val="001A500C"/>
    <w:rsid w:val="005A4AAB"/>
    <w:rsid w:val="00602FB4"/>
    <w:rsid w:val="006043F4"/>
    <w:rsid w:val="00780A7B"/>
    <w:rsid w:val="00E47E88"/>
    <w:rsid w:val="00F2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  <w:lang w:val="de-CH"/>
    </w:rPr>
  </w:style>
  <w:style w:type="paragraph" w:customStyle="1" w:styleId="06ADC056DE7B40848EB80B3B93F8C7CB">
    <w:name w:val="06ADC056DE7B40848EB80B3B93F8C7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nutzerdefiniert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officeatwork xmlns="http://schemas.officeatwork.com/Media"/>
</file>

<file path=customXml/item2.xml><?xml version="1.0" encoding="utf-8"?>
<officeatwork xmlns="http://schemas.officeatwork.com/CustomXMLPart">
  <AddressBlock>Gesundheits-, Sozial- und Integrationsdirektion   
Amt für Integration und Soziales   </AddressBlock>
</officeatwork>
</file>

<file path=customXml/item3.xml><?xml version="1.0" encoding="utf-8"?>
<officeatwork xmlns="http://schemas.officeatwork.com/Formulas">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</officeatwork>
</file>

<file path=customXml/item4.xml><?xml version="1.0" encoding="utf-8"?>
<officeatwork xmlns="http://schemas.officeatwork.com/Document">eNp7v3u/jUt+cmlual6JnU1wfk5pSWZ+nmeKnY0+MscnMS+9NDE91c7IwNTURh/OtQnLTC0HqoVScJMAxiof0g==</officeatwork>
</file>

<file path=customXml/item5.xml><?xml version="1.0" encoding="utf-8"?>
<officeatwork xmlns="http://schemas.officeatwork.com/MasterProperties">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</officeatwork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ABE55-E049-409F-9CBD-15A8924B0F65}">
  <ds:schemaRefs>
    <ds:schemaRef ds:uri="http://schemas.officeatwork.com/Media"/>
  </ds:schemaRefs>
</ds:datastoreItem>
</file>

<file path=customXml/itemProps2.xml><?xml version="1.0" encoding="utf-8"?>
<ds:datastoreItem xmlns:ds="http://schemas.openxmlformats.org/officeDocument/2006/customXml" ds:itemID="{C9EF7656-0210-462C-829B-A9AFE99E1459}">
  <ds:schemaRefs>
    <ds:schemaRef ds:uri="http://schemas.officeatwork.com/CustomXMLPart"/>
  </ds:schemaRefs>
</ds:datastoreItem>
</file>

<file path=customXml/itemProps3.xml><?xml version="1.0" encoding="utf-8"?>
<ds:datastoreItem xmlns:ds="http://schemas.openxmlformats.org/officeDocument/2006/customXml" ds:itemID="{DF20F474-602E-4888-AD09-7D578490F71F}">
  <ds:schemaRefs>
    <ds:schemaRef ds:uri="http://schemas.officeatwork.com/Formulas"/>
  </ds:schemaRefs>
</ds:datastoreItem>
</file>

<file path=customXml/itemProps4.xml><?xml version="1.0" encoding="utf-8"?>
<ds:datastoreItem xmlns:ds="http://schemas.openxmlformats.org/officeDocument/2006/customXml" ds:itemID="{689BBD46-C29D-4655-AC43-F138195ABA56}">
  <ds:schemaRefs>
    <ds:schemaRef ds:uri="http://schemas.officeatwork.com/Document"/>
  </ds:schemaRefs>
</ds:datastoreItem>
</file>

<file path=customXml/itemProps5.xml><?xml version="1.0" encoding="utf-8"?>
<ds:datastoreItem xmlns:ds="http://schemas.openxmlformats.org/officeDocument/2006/customXml" ds:itemID="{7A2D38B3-6B2C-4167-AD5A-ABA2691D1A98}">
  <ds:schemaRefs>
    <ds:schemaRef ds:uri="http://schemas.officeatwork.com/MasterProperties"/>
  </ds:schemaRefs>
</ds:datastoreItem>
</file>

<file path=customXml/itemProps6.xml><?xml version="1.0" encoding="utf-8"?>
<ds:datastoreItem xmlns:ds="http://schemas.openxmlformats.org/officeDocument/2006/customXml" ds:itemID="{E02CEA84-1CC1-4B9C-A9F4-6030168A0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82</Pages>
  <Words>1684</Words>
  <Characters>10615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 beantrage ich Betreuungs-Gutscheine? Eine Anleitung in leicht verständlicher Sprache</vt:lpstr>
    </vt:vector>
  </TitlesOfParts>
  <Company/>
  <LinksUpToDate>false</LinksUpToDate>
  <CharactersWithSpaces>12275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 beantrage ich Betreuungs-Gutscheine? Eine Anleitung in leicht verständlicher Sprache</dc:title>
  <dc:subject/>
  <dc:creator>Amt für Integration und Soziales des Kantons Bern</dc:creator>
  <cp:keywords/>
  <dc:description/>
  <cp:lastModifiedBy>Cohen Michelle, GSI-AIS</cp:lastModifiedBy>
  <cp:revision>2</cp:revision>
  <cp:lastPrinted>2020-03-06T09:03:00Z</cp:lastPrinted>
  <dcterms:created xsi:type="dcterms:W3CDTF">2022-11-02T12:44:00Z</dcterms:created>
  <dcterms:modified xsi:type="dcterms:W3CDTF">2022-11-02T12:44:00Z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.Name">
    <vt:lpwstr/>
  </property>
  <property fmtid="{D5CDD505-2E9C-101B-9397-08002B2CF9AE}" pid="3" name="Doc.Text">
    <vt:lpwstr>Text</vt:lpwstr>
  </property>
  <property fmtid="{D5CDD505-2E9C-101B-9397-08002B2CF9AE}" pid="4" name="Doc.Subject">
    <vt:lpwstr>Betreff</vt:lpwstr>
  </property>
  <property fmtid="{D5CDD505-2E9C-101B-9397-08002B2CF9AE}" pid="5" name="KESB/APEA">
    <vt:lpwstr/>
  </property>
  <property fmtid="{D5CDD505-2E9C-101B-9397-08002B2CF9AE}" pid="6" name="CustomField.pfad">
    <vt:lpwstr>Keine Angaben</vt:lpwstr>
  </property>
</Properties>
</file>