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33D29F" w14:textId="77777777" w:rsidR="00C171A9" w:rsidRPr="006F7CC0" w:rsidRDefault="00C171A9" w:rsidP="00C171A9">
      <w:pPr>
        <w:pStyle w:val="1pt"/>
        <w:rPr>
          <w:lang w:val="fr-FR"/>
        </w:rPr>
        <w:sectPr w:rsidR="00C171A9" w:rsidRPr="006F7CC0" w:rsidSect="00C171A9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707" w:right="567" w:bottom="851" w:left="1361" w:header="482" w:footer="454" w:gutter="0"/>
          <w:cols w:space="227"/>
          <w:docGrid w:linePitch="360"/>
        </w:sectPr>
      </w:pPr>
      <w:bookmarkStart w:id="0" w:name="_GoBack"/>
      <w:bookmarkEnd w:id="0"/>
    </w:p>
    <w:tbl>
      <w:tblPr>
        <w:tblStyle w:val="Tabellenraster1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</w:tblGrid>
      <w:tr w:rsidR="00C171A9" w:rsidRPr="003107A2" w14:paraId="09B8BFC6" w14:textId="77777777" w:rsidTr="00BB31D5">
        <w:trPr>
          <w:trHeight w:val="284"/>
        </w:trPr>
        <w:tc>
          <w:tcPr>
            <w:tcW w:w="5102" w:type="dxa"/>
            <w:vMerge w:val="restart"/>
          </w:tcPr>
          <w:p w14:paraId="28240AA2" w14:textId="77777777" w:rsidR="00C171A9" w:rsidRPr="006F7CC0" w:rsidRDefault="00C171A9" w:rsidP="00C171A9">
            <w:pPr>
              <w:pStyle w:val="Text85pt"/>
              <w:contextualSpacing/>
              <w:rPr>
                <w:lang w:val="fr-FR"/>
              </w:rPr>
            </w:pPr>
            <w:r w:rsidRPr="006F7CC0">
              <w:rPr>
                <w:lang w:val="fr-FR"/>
              </w:rPr>
              <w:t>Direction de la santé, des affaires sociales et de l’intégration</w:t>
            </w:r>
            <w:r w:rsidRPr="006F7CC0">
              <w:rPr>
                <w:lang w:val="fr-FR"/>
              </w:rPr>
              <w:br/>
              <w:t>Office de l’intégration et de l’action sociale</w:t>
            </w:r>
          </w:p>
        </w:tc>
      </w:tr>
      <w:tr w:rsidR="00C171A9" w:rsidRPr="003107A2" w14:paraId="49F6F51C" w14:textId="77777777" w:rsidTr="00BB31D5">
        <w:trPr>
          <w:trHeight w:val="284"/>
        </w:trPr>
        <w:tc>
          <w:tcPr>
            <w:tcW w:w="5102" w:type="dxa"/>
            <w:vMerge/>
          </w:tcPr>
          <w:p w14:paraId="0FA1B705" w14:textId="77777777" w:rsidR="00C171A9" w:rsidRPr="006F7CC0" w:rsidRDefault="00C171A9" w:rsidP="00C171A9">
            <w:pPr>
              <w:numPr>
                <w:ilvl w:val="2"/>
                <w:numId w:val="12"/>
              </w:numPr>
              <w:contextualSpacing/>
              <w:rPr>
                <w:lang w:val="fr-FR"/>
              </w:rPr>
            </w:pPr>
          </w:p>
        </w:tc>
      </w:tr>
      <w:tr w:rsidR="00C171A9" w:rsidRPr="003107A2" w14:paraId="2A9FA8D0" w14:textId="77777777" w:rsidTr="00BB31D5">
        <w:trPr>
          <w:trHeight w:val="284"/>
        </w:trPr>
        <w:tc>
          <w:tcPr>
            <w:tcW w:w="5102" w:type="dxa"/>
            <w:vMerge/>
          </w:tcPr>
          <w:p w14:paraId="22261927" w14:textId="77777777" w:rsidR="00C171A9" w:rsidRPr="006F7CC0" w:rsidRDefault="00C171A9" w:rsidP="00C171A9">
            <w:pPr>
              <w:numPr>
                <w:ilvl w:val="2"/>
                <w:numId w:val="12"/>
              </w:numPr>
              <w:contextualSpacing/>
              <w:rPr>
                <w:lang w:val="fr-FR"/>
              </w:rPr>
            </w:pPr>
          </w:p>
        </w:tc>
      </w:tr>
    </w:tbl>
    <w:p w14:paraId="4A1BFD84" w14:textId="77777777" w:rsidR="00C171A9" w:rsidRPr="006F7CC0" w:rsidRDefault="00C171A9" w:rsidP="00C171A9">
      <w:pPr>
        <w:pStyle w:val="Titel-GEF"/>
        <w:spacing w:before="600"/>
        <w:rPr>
          <w:rFonts w:cs="Arial"/>
          <w:color w:val="FF0000"/>
          <w:sz w:val="40"/>
          <w:lang w:val="fr-FR"/>
        </w:rPr>
      </w:pPr>
      <w:bookmarkStart w:id="1" w:name="Titel"/>
      <w:r w:rsidRPr="006F7CC0">
        <w:rPr>
          <w:rFonts w:cs="Arial"/>
          <w:color w:val="FF0000"/>
          <w:sz w:val="40"/>
          <w:lang w:val="fr-FR"/>
        </w:rPr>
        <w:t>Comment faire une demande de bon de garde ?</w:t>
      </w:r>
    </w:p>
    <w:p w14:paraId="2ED99582" w14:textId="77777777" w:rsidR="00C171A9" w:rsidRPr="006F7CC0" w:rsidRDefault="00C171A9" w:rsidP="00C171A9">
      <w:pPr>
        <w:pStyle w:val="Titel-GEF"/>
        <w:rPr>
          <w:rFonts w:cs="Arial"/>
          <w:color w:val="FF0000"/>
          <w:sz w:val="40"/>
          <w:lang w:val="fr-FR"/>
        </w:rPr>
      </w:pPr>
      <w:r w:rsidRPr="006F7CC0">
        <w:rPr>
          <w:rFonts w:cs="Arial"/>
          <w:color w:val="FF0000"/>
          <w:sz w:val="40"/>
          <w:lang w:val="fr-FR"/>
        </w:rPr>
        <w:t>Guide simplifié</w:t>
      </w:r>
    </w:p>
    <w:p w14:paraId="6C496CEC" w14:textId="77777777" w:rsidR="00C171A9" w:rsidRPr="006F7CC0" w:rsidRDefault="00C171A9" w:rsidP="00C171A9">
      <w:pPr>
        <w:rPr>
          <w:rFonts w:cs="Arial"/>
          <w:lang w:val="fr-FR"/>
        </w:rPr>
      </w:pPr>
    </w:p>
    <w:p w14:paraId="57E48BA0" w14:textId="77777777" w:rsidR="00C171A9" w:rsidRPr="006F7CC0" w:rsidRDefault="00C171A9" w:rsidP="00C171A9">
      <w:pPr>
        <w:rPr>
          <w:rFonts w:cs="Arial"/>
          <w:lang w:val="fr-FR"/>
        </w:rPr>
      </w:pPr>
      <w:r w:rsidRPr="006F7CC0">
        <w:rPr>
          <w:rFonts w:eastAsia="Calibri" w:cs="Arial"/>
          <w:noProof/>
          <w:sz w:val="28"/>
          <w:szCs w:val="28"/>
          <w:lang w:eastAsia="de-CH"/>
        </w:rPr>
        <w:lastRenderedPageBreak/>
        <w:drawing>
          <wp:inline distT="0" distB="0" distL="0" distR="0" wp14:anchorId="49AD5B81" wp14:editId="5D539C46">
            <wp:extent cx="5808022" cy="3877056"/>
            <wp:effectExtent l="0" t="0" r="2540" b="9525"/>
            <wp:docPr id="7" name="Grafik 7" descr="Sur l’illustration 1, on voit la main d’un enfant en train de construire une tour en Lego. " title="Illustr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CMIAXIOMA\View_09b69951f42645ebbd0631967c7ccfc6\child-1864718_960_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22" cy="3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val="fr-FR"/>
        </w:rPr>
        <w:br w:type="textWrapping" w:clear="all"/>
      </w:r>
    </w:p>
    <w:sdt>
      <w:sdtPr>
        <w:rPr>
          <w:rFonts w:asciiTheme="minorHAnsi" w:eastAsiaTheme="minorHAnsi" w:hAnsiTheme="minorHAnsi" w:cs="Arial"/>
          <w:b w:val="0"/>
          <w:bCs w:val="0"/>
          <w:sz w:val="22"/>
          <w:szCs w:val="22"/>
          <w:lang w:val="fr-FR"/>
        </w:rPr>
        <w:id w:val="-1537503241"/>
        <w:docPartObj>
          <w:docPartGallery w:val="Table of Contents"/>
          <w:docPartUnique/>
        </w:docPartObj>
      </w:sdtPr>
      <w:sdtEndPr>
        <w:rPr>
          <w:rFonts w:cs="System"/>
          <w:b/>
          <w:bCs/>
          <w:sz w:val="17"/>
        </w:rPr>
      </w:sdtEndPr>
      <w:sdtContent>
        <w:p w14:paraId="75CD568F" w14:textId="77777777" w:rsidR="00C171A9" w:rsidRPr="00B35208" w:rsidRDefault="00C171A9" w:rsidP="00C171A9">
          <w:pPr>
            <w:pStyle w:val="Inhaltsverzeichnisberschrift"/>
            <w:spacing w:before="360"/>
            <w:ind w:left="851"/>
            <w:rPr>
              <w:rFonts w:cs="Arial"/>
              <w:sz w:val="26"/>
              <w:szCs w:val="26"/>
              <w:lang w:val="fr-FR"/>
            </w:rPr>
          </w:pPr>
          <w:r w:rsidRPr="00B35208">
            <w:rPr>
              <w:rFonts w:cs="Arial"/>
              <w:sz w:val="26"/>
              <w:szCs w:val="26"/>
              <w:lang w:val="fr-FR"/>
            </w:rPr>
            <w:t>Table des matières</w:t>
          </w:r>
        </w:p>
        <w:p w14:paraId="617E9931" w14:textId="1F340117" w:rsidR="00C171A9" w:rsidRDefault="00C171A9" w:rsidP="00C171A9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val="fr-CH" w:eastAsia="fr-CH"/>
            </w:rPr>
          </w:pPr>
          <w:r w:rsidRPr="005066A6">
            <w:rPr>
              <w:rFonts w:cs="Arial"/>
              <w:sz w:val="26"/>
              <w:szCs w:val="26"/>
              <w:highlight w:val="green"/>
              <w:lang w:val="fr-FR"/>
            </w:rPr>
            <w:fldChar w:fldCharType="begin"/>
          </w:r>
          <w:r w:rsidRPr="005066A6">
            <w:rPr>
              <w:rFonts w:cs="Arial"/>
              <w:sz w:val="26"/>
              <w:szCs w:val="26"/>
              <w:highlight w:val="green"/>
              <w:lang w:val="fr-FR"/>
            </w:rPr>
            <w:instrText xml:space="preserve"> TOC \o "1-3" \h \z \u </w:instrText>
          </w:r>
          <w:r w:rsidRPr="005066A6">
            <w:rPr>
              <w:rFonts w:cs="Arial"/>
              <w:sz w:val="26"/>
              <w:szCs w:val="26"/>
              <w:highlight w:val="green"/>
              <w:lang w:val="fr-FR"/>
            </w:rPr>
            <w:fldChar w:fldCharType="separate"/>
          </w:r>
          <w:hyperlink w:anchor="_Toc113960440" w:history="1">
            <w:r w:rsidRPr="00EC2C95">
              <w:rPr>
                <w:rStyle w:val="Hyperlink"/>
                <w:rFonts w:cs="Arial"/>
                <w:noProof/>
                <w:lang w:val="fr-FR"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Pr="00EC2C95">
              <w:rPr>
                <w:rStyle w:val="Hyperlink"/>
                <w:rFonts w:cs="Arial"/>
                <w:noProof/>
                <w:lang w:val="fr-FR"/>
              </w:rPr>
              <w:t>Qu’est-ce qu’un bon de garde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_Toc113960440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7E6B5" w14:textId="20648080" w:rsidR="00C171A9" w:rsidRDefault="00FA7412" w:rsidP="00C171A9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val="fr-CH" w:eastAsia="fr-CH"/>
            </w:rPr>
          </w:pPr>
          <w:hyperlink w:anchor="_Toc113960441" w:history="1"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2.</w:t>
            </w:r>
            <w:r w:rsidR="00C171A9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Qui a droit à un bon de garde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_Toc113960441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2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1FEA9BE7" w14:textId="6626DB34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42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Que veut dire « avoir besoin »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_Toc113960442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2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066BA0D9" w14:textId="5E9497E6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43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Combien de temps votre enfant peut-il être gardé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_Toc113960443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3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6A065396" w14:textId="64B30A85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44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Existe-t-il d’autres besoins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_Toc113960444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4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0FC18886" w14:textId="038B87E1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45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Quel est le montant d’un bon de garde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_Toc113960445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4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0E9F26CB" w14:textId="79485BF9" w:rsidR="00C171A9" w:rsidRDefault="00FA7412" w:rsidP="00C171A9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val="fr-CH" w:eastAsia="fr-CH"/>
            </w:rPr>
          </w:pPr>
          <w:hyperlink w:anchor="_Toc113960446" w:history="1"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3.</w:t>
            </w:r>
            <w:r w:rsidR="00C171A9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Comment faire une demande de bon de garde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_Toc113960446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5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0A9FF05F" w14:textId="13CCE702" w:rsidR="00C171A9" w:rsidRDefault="00FA7412" w:rsidP="00C171A9">
          <w:pPr>
            <w:pStyle w:val="Verzeichnis3"/>
            <w:rPr>
              <w:rFonts w:eastAsiaTheme="minorEastAsia" w:cstheme="minorBidi"/>
              <w:bCs w:val="0"/>
              <w:spacing w:val="0"/>
              <w:sz w:val="22"/>
              <w:lang w:val="fr-CH" w:eastAsia="fr-CH"/>
            </w:rPr>
          </w:pPr>
          <w:hyperlink w:anchor="_Toc113960447" w:history="1">
            <w:r w:rsidR="00C171A9" w:rsidRPr="00EC2C95">
              <w:rPr>
                <w:rStyle w:val="Hyperlink"/>
              </w:rPr>
              <w:t>1.</w:t>
            </w:r>
            <w:r w:rsidR="00C171A9">
              <w:rPr>
                <w:rFonts w:eastAsiaTheme="minorEastAsia" w:cstheme="minorBidi"/>
                <w:bCs w:val="0"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</w:rPr>
              <w:t>Ma commune propose-t-elle des bons de garde ?</w:t>
            </w:r>
            <w:r w:rsidR="00C171A9">
              <w:rPr>
                <w:webHidden/>
              </w:rPr>
              <w:tab/>
            </w:r>
            <w:r w:rsidR="00C171A9">
              <w:rPr>
                <w:webHidden/>
              </w:rPr>
              <w:fldChar w:fldCharType="begin"/>
            </w:r>
            <w:r w:rsidR="00C171A9">
              <w:rPr>
                <w:webHidden/>
              </w:rPr>
              <w:instrText xml:space="preserve"> PAGEREF _Toc113960447 \h </w:instrText>
            </w:r>
            <w:r w:rsidR="00C171A9">
              <w:rPr>
                <w:webHidden/>
              </w:rPr>
            </w:r>
            <w:r w:rsidR="00C171A9">
              <w:rPr>
                <w:webHidden/>
              </w:rPr>
              <w:fldChar w:fldCharType="separate"/>
            </w:r>
            <w:r w:rsidR="000B45E8">
              <w:rPr>
                <w:webHidden/>
              </w:rPr>
              <w:t>5</w:t>
            </w:r>
            <w:r w:rsidR="00C171A9">
              <w:rPr>
                <w:webHidden/>
              </w:rPr>
              <w:fldChar w:fldCharType="end"/>
            </w:r>
          </w:hyperlink>
        </w:p>
        <w:p w14:paraId="34D52FF3" w14:textId="5AF3CB43" w:rsidR="00C171A9" w:rsidRDefault="00FA7412" w:rsidP="00C171A9">
          <w:pPr>
            <w:pStyle w:val="Verzeichnis3"/>
            <w:rPr>
              <w:rFonts w:eastAsiaTheme="minorEastAsia" w:cstheme="minorBidi"/>
              <w:bCs w:val="0"/>
              <w:spacing w:val="0"/>
              <w:sz w:val="22"/>
              <w:lang w:val="fr-CH" w:eastAsia="fr-CH"/>
            </w:rPr>
          </w:pPr>
          <w:hyperlink w:anchor="_Toc113960448" w:history="1">
            <w:r w:rsidR="00C171A9" w:rsidRPr="00EC2C95">
              <w:rPr>
                <w:rStyle w:val="Hyperlink"/>
              </w:rPr>
              <w:t>2.</w:t>
            </w:r>
            <w:r w:rsidR="00C171A9">
              <w:rPr>
                <w:rFonts w:eastAsiaTheme="minorEastAsia" w:cstheme="minorBidi"/>
                <w:bCs w:val="0"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</w:rPr>
              <w:t>Comment trouver une crèche ou des parents de jour ?</w:t>
            </w:r>
            <w:r w:rsidR="00C171A9">
              <w:rPr>
                <w:webHidden/>
              </w:rPr>
              <w:tab/>
            </w:r>
            <w:r w:rsidR="00C171A9">
              <w:rPr>
                <w:webHidden/>
              </w:rPr>
              <w:fldChar w:fldCharType="begin"/>
            </w:r>
            <w:r w:rsidR="00C171A9">
              <w:rPr>
                <w:webHidden/>
              </w:rPr>
              <w:instrText xml:space="preserve"> PAGEREF _Toc113960448 \h </w:instrText>
            </w:r>
            <w:r w:rsidR="00C171A9">
              <w:rPr>
                <w:webHidden/>
              </w:rPr>
            </w:r>
            <w:r w:rsidR="00C171A9">
              <w:rPr>
                <w:webHidden/>
              </w:rPr>
              <w:fldChar w:fldCharType="separate"/>
            </w:r>
            <w:r w:rsidR="000B45E8">
              <w:rPr>
                <w:webHidden/>
              </w:rPr>
              <w:t>7</w:t>
            </w:r>
            <w:r w:rsidR="00C171A9">
              <w:rPr>
                <w:webHidden/>
              </w:rPr>
              <w:fldChar w:fldCharType="end"/>
            </w:r>
          </w:hyperlink>
        </w:p>
        <w:p w14:paraId="719D4308" w14:textId="419E35C2" w:rsidR="00C171A9" w:rsidRDefault="00FA7412" w:rsidP="00C171A9">
          <w:pPr>
            <w:pStyle w:val="Verzeichnis3"/>
            <w:rPr>
              <w:rFonts w:eastAsiaTheme="minorEastAsia" w:cstheme="minorBidi"/>
              <w:bCs w:val="0"/>
              <w:spacing w:val="0"/>
              <w:sz w:val="22"/>
              <w:lang w:val="fr-CH" w:eastAsia="fr-CH"/>
            </w:rPr>
          </w:pPr>
          <w:hyperlink w:anchor="_Toc113960449" w:history="1">
            <w:r w:rsidR="00C171A9" w:rsidRPr="00EC2C95">
              <w:rPr>
                <w:rStyle w:val="Hyperlink"/>
              </w:rPr>
              <w:t>3.</w:t>
            </w:r>
            <w:r w:rsidR="00C171A9">
              <w:rPr>
                <w:rFonts w:eastAsiaTheme="minorEastAsia" w:cstheme="minorBidi"/>
                <w:bCs w:val="0"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</w:rPr>
              <w:t>Demander un bon de garde sur kiBon</w:t>
            </w:r>
            <w:r w:rsidR="00C171A9">
              <w:rPr>
                <w:webHidden/>
              </w:rPr>
              <w:tab/>
            </w:r>
            <w:r w:rsidR="00C171A9">
              <w:rPr>
                <w:webHidden/>
              </w:rPr>
              <w:fldChar w:fldCharType="begin"/>
            </w:r>
            <w:r w:rsidR="00C171A9">
              <w:rPr>
                <w:webHidden/>
              </w:rPr>
              <w:instrText xml:space="preserve"> PAGEREF _Toc113960449 \h </w:instrText>
            </w:r>
            <w:r w:rsidR="00C171A9">
              <w:rPr>
                <w:webHidden/>
              </w:rPr>
            </w:r>
            <w:r w:rsidR="00C171A9">
              <w:rPr>
                <w:webHidden/>
              </w:rPr>
              <w:fldChar w:fldCharType="separate"/>
            </w:r>
            <w:r w:rsidR="000B45E8">
              <w:rPr>
                <w:webHidden/>
              </w:rPr>
              <w:t>9</w:t>
            </w:r>
            <w:r w:rsidR="00C171A9">
              <w:rPr>
                <w:webHidden/>
              </w:rPr>
              <w:fldChar w:fldCharType="end"/>
            </w:r>
          </w:hyperlink>
        </w:p>
        <w:p w14:paraId="39218E3B" w14:textId="12E6B443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50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Que se passe-t-il ensuite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_Toc113960450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16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575A3EE1" w14:textId="3D365ED5" w:rsidR="00C171A9" w:rsidRDefault="00FA7412" w:rsidP="00C171A9">
          <w:pPr>
            <w:pStyle w:val="Verzeichnis2"/>
            <w:rPr>
              <w:rFonts w:eastAsiaTheme="minorEastAsia" w:cstheme="minorBidi"/>
              <w:bCs w:val="0"/>
              <w:noProof/>
              <w:spacing w:val="0"/>
              <w:sz w:val="22"/>
              <w:lang w:val="fr-CH" w:eastAsia="fr-CH"/>
            </w:rPr>
          </w:pPr>
          <w:hyperlink w:anchor="_Toc113960451" w:history="1">
            <w:r w:rsidR="00C171A9" w:rsidRPr="00EC2C95">
              <w:rPr>
                <w:rStyle w:val="Hyperlink"/>
                <w:rFonts w:ascii="Wingdings" w:hAnsi="Wingdings" w:cs="Arial"/>
                <w:noProof/>
                <w:lang w:val="fr-FR"/>
              </w:rPr>
              <w:t></w:t>
            </w:r>
            <w:r w:rsidR="00C171A9">
              <w:rPr>
                <w:rFonts w:eastAsiaTheme="minorEastAsia" w:cstheme="minorBidi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Votre enfant a-t-il des besoins particuliers ?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_Toc113960451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17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3C2B2896" w14:textId="39DA4E16" w:rsidR="00C171A9" w:rsidRDefault="00FA7412" w:rsidP="00C171A9">
          <w:pPr>
            <w:pStyle w:val="Verzeichnis1"/>
            <w:rPr>
              <w:rFonts w:eastAsiaTheme="minorEastAsia" w:cstheme="minorBidi"/>
              <w:b w:val="0"/>
              <w:bCs w:val="0"/>
              <w:noProof/>
              <w:spacing w:val="0"/>
              <w:sz w:val="22"/>
              <w:lang w:val="fr-CH" w:eastAsia="fr-CH"/>
            </w:rPr>
          </w:pPr>
          <w:hyperlink w:anchor="_Toc113960452" w:history="1"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4.</w:t>
            </w:r>
            <w:r w:rsidR="00C171A9">
              <w:rPr>
                <w:rFonts w:eastAsiaTheme="minorEastAsia" w:cstheme="minorBidi"/>
                <w:b w:val="0"/>
                <w:bCs w:val="0"/>
                <w:noProof/>
                <w:spacing w:val="0"/>
                <w:sz w:val="22"/>
                <w:lang w:val="fr-CH" w:eastAsia="fr-CH"/>
              </w:rPr>
              <w:tab/>
            </w:r>
            <w:r w:rsidR="00C171A9" w:rsidRPr="00EC2C95">
              <w:rPr>
                <w:rStyle w:val="Hyperlink"/>
                <w:rFonts w:cs="Arial"/>
                <w:noProof/>
                <w:lang w:val="fr-FR"/>
              </w:rPr>
              <w:t>Aide</w:t>
            </w:r>
            <w:r w:rsidR="00C171A9">
              <w:rPr>
                <w:noProof/>
                <w:webHidden/>
              </w:rPr>
              <w:tab/>
            </w:r>
            <w:r w:rsidR="00C171A9">
              <w:rPr>
                <w:noProof/>
                <w:webHidden/>
              </w:rPr>
              <w:fldChar w:fldCharType="begin"/>
            </w:r>
            <w:r w:rsidR="00C171A9">
              <w:rPr>
                <w:noProof/>
                <w:webHidden/>
              </w:rPr>
              <w:instrText xml:space="preserve"> PAGEREF _Toc113960452 \h </w:instrText>
            </w:r>
            <w:r w:rsidR="00C171A9">
              <w:rPr>
                <w:noProof/>
                <w:webHidden/>
              </w:rPr>
            </w:r>
            <w:r w:rsidR="00C171A9">
              <w:rPr>
                <w:noProof/>
                <w:webHidden/>
              </w:rPr>
              <w:fldChar w:fldCharType="separate"/>
            </w:r>
            <w:r w:rsidR="000B45E8">
              <w:rPr>
                <w:noProof/>
                <w:webHidden/>
              </w:rPr>
              <w:t>17</w:t>
            </w:r>
            <w:r w:rsidR="00C171A9">
              <w:rPr>
                <w:noProof/>
                <w:webHidden/>
              </w:rPr>
              <w:fldChar w:fldCharType="end"/>
            </w:r>
          </w:hyperlink>
        </w:p>
        <w:p w14:paraId="5EC0DD14" w14:textId="77777777" w:rsidR="00C171A9" w:rsidRPr="00A50A81" w:rsidRDefault="00C171A9" w:rsidP="00C171A9">
          <w:pPr>
            <w:pStyle w:val="Verzeichnis1"/>
            <w:rPr>
              <w:lang w:val="fr-FR"/>
            </w:rPr>
          </w:pPr>
          <w:r w:rsidRPr="005066A6">
            <w:rPr>
              <w:highlight w:val="green"/>
              <w:lang w:val="fr-FR"/>
            </w:rPr>
            <w:fldChar w:fldCharType="end"/>
          </w:r>
        </w:p>
      </w:sdtContent>
    </w:sdt>
    <w:p w14:paraId="27EE3942" w14:textId="77777777" w:rsidR="00C171A9" w:rsidRPr="006F7CC0" w:rsidRDefault="00C171A9" w:rsidP="00C171A9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2" w:name="_Toc113960440"/>
      <w:r w:rsidRPr="006F7CC0">
        <w:rPr>
          <w:rFonts w:cs="Arial"/>
          <w:color w:val="FF0000"/>
          <w:sz w:val="28"/>
          <w:lang w:val="fr-FR"/>
        </w:rPr>
        <w:lastRenderedPageBreak/>
        <w:t>Qu’est-ce qu’un bon de garde ?</w:t>
      </w:r>
      <w:bookmarkEnd w:id="2"/>
    </w:p>
    <w:p w14:paraId="79176F84" w14:textId="77777777" w:rsidR="00C171A9" w:rsidRPr="006F7CC0" w:rsidRDefault="00C171A9" w:rsidP="00C171A9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Mettre son enfant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131E134B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ou chez des parents de jour coûte cher. </w:t>
      </w:r>
    </w:p>
    <w:p w14:paraId="03D6CCF0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avez un petit salaire, </w:t>
      </w:r>
    </w:p>
    <w:p w14:paraId="6280B880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droit à un bon de garde. </w:t>
      </w:r>
    </w:p>
    <w:p w14:paraId="7F32F1DE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Autrement dit, la commune peut payer une partie des frais de garde.</w:t>
      </w:r>
    </w:p>
    <w:p w14:paraId="6075DD03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lastRenderedPageBreak/>
        <w:t>Remarque :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br/>
        <w:t xml:space="preserve">Les bons de garde </w:t>
      </w:r>
      <w:r>
        <w:rPr>
          <w:rFonts w:cs="Arial"/>
          <w:sz w:val="28"/>
          <w:szCs w:val="28"/>
          <w:lang w:val="fr-FR"/>
        </w:rPr>
        <w:t>ne sont</w:t>
      </w:r>
      <w:r w:rsidRPr="006F7CC0">
        <w:rPr>
          <w:rFonts w:cs="Arial"/>
          <w:sz w:val="28"/>
          <w:szCs w:val="28"/>
          <w:lang w:val="fr-FR"/>
        </w:rPr>
        <w:t xml:space="preserve"> pas</w:t>
      </w:r>
      <w:r>
        <w:rPr>
          <w:rFonts w:cs="Arial"/>
          <w:sz w:val="28"/>
          <w:szCs w:val="28"/>
          <w:lang w:val="fr-FR"/>
        </w:rPr>
        <w:t xml:space="preserve"> disponibles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br/>
        <w:t xml:space="preserve">dans toutes les communes du canton de Berne. </w:t>
      </w:r>
    </w:p>
    <w:p w14:paraId="24ACB699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bons de garde ne sont pas acceptés dans </w:t>
      </w:r>
      <w:r w:rsidRPr="006F7CC0">
        <w:rPr>
          <w:rFonts w:cs="Arial"/>
          <w:sz w:val="28"/>
          <w:szCs w:val="28"/>
          <w:lang w:val="fr-FR"/>
        </w:rPr>
        <w:br/>
        <w:t xml:space="preserve">toutes les </w:t>
      </w:r>
      <w:r>
        <w:rPr>
          <w:rFonts w:cs="Arial"/>
          <w:sz w:val="28"/>
          <w:szCs w:val="28"/>
          <w:lang w:val="fr-FR"/>
        </w:rPr>
        <w:t>crèches</w:t>
      </w:r>
      <w:r w:rsidRPr="006F7CC0">
        <w:rPr>
          <w:rFonts w:cs="Arial"/>
          <w:sz w:val="28"/>
          <w:szCs w:val="28"/>
          <w:lang w:val="fr-FR"/>
        </w:rPr>
        <w:t xml:space="preserve"> et par tous les parents de jour.</w:t>
      </w:r>
    </w:p>
    <w:p w14:paraId="10E5E4C0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Cette brochure répond aux questions suivantes :</w:t>
      </w:r>
    </w:p>
    <w:p w14:paraId="5E855312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Qui a droit à un bon de garde ? </w:t>
      </w:r>
    </w:p>
    <w:p w14:paraId="3BD0B1A8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Comment demander un bon de garde ? </w:t>
      </w:r>
    </w:p>
    <w:p w14:paraId="503C44E2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Ma commune propose-t-elle des bons de garde ?</w:t>
      </w:r>
    </w:p>
    <w:p w14:paraId="332B7D8D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Comment utiliser mon bon de garde ? </w:t>
      </w:r>
    </w:p>
    <w:p w14:paraId="267C4FD5" w14:textId="77777777" w:rsidR="00C171A9" w:rsidRPr="006F7CC0" w:rsidRDefault="00C171A9" w:rsidP="00C171A9">
      <w:pPr>
        <w:pStyle w:val="berschrift1"/>
        <w:numPr>
          <w:ilvl w:val="0"/>
          <w:numId w:val="26"/>
        </w:numPr>
        <w:tabs>
          <w:tab w:val="left" w:pos="369"/>
        </w:tabs>
        <w:spacing w:before="480" w:after="0" w:line="276" w:lineRule="auto"/>
        <w:rPr>
          <w:rFonts w:cs="Arial"/>
          <w:color w:val="FF0000"/>
          <w:sz w:val="28"/>
          <w:lang w:val="fr-FR"/>
        </w:rPr>
      </w:pPr>
      <w:bookmarkStart w:id="3" w:name="_Toc113960441"/>
      <w:r w:rsidRPr="006F7CC0">
        <w:rPr>
          <w:rFonts w:cs="Arial"/>
          <w:color w:val="FF0000"/>
          <w:sz w:val="28"/>
          <w:lang w:val="fr-FR"/>
        </w:rPr>
        <w:t>Qui a droit à un bon de garde ?</w:t>
      </w:r>
      <w:bookmarkEnd w:id="3"/>
    </w:p>
    <w:p w14:paraId="0A0F6E68" w14:textId="77777777" w:rsidR="00C171A9" w:rsidRPr="006F7CC0" w:rsidRDefault="00C171A9" w:rsidP="00C171A9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n’ont pas tous droit à un bon de garde. </w:t>
      </w:r>
    </w:p>
    <w:p w14:paraId="0D0B3EF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pouvez obtenir un bon de garde à certaines conditions. </w:t>
      </w:r>
    </w:p>
    <w:p w14:paraId="037B192B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Quelles sont ces conditions ?</w:t>
      </w:r>
    </w:p>
    <w:p w14:paraId="24814A22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Votre commune propose des bons de garde.</w:t>
      </w:r>
    </w:p>
    <w:p w14:paraId="0F05C715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les parents de jour acceptent les bons de garde.</w:t>
      </w:r>
    </w:p>
    <w:p w14:paraId="6BB3241A" w14:textId="77777777" w:rsidR="00C171A9" w:rsidRPr="006F7CC0" w:rsidRDefault="00C171A9" w:rsidP="00C171A9">
      <w:pPr>
        <w:pStyle w:val="Listenabsatz"/>
        <w:numPr>
          <w:ilvl w:val="0"/>
          <w:numId w:val="27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les parents de jour ont une place libre. </w:t>
      </w:r>
    </w:p>
    <w:p w14:paraId="527CF17B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avez un petit salaire. </w:t>
      </w:r>
    </w:p>
    <w:p w14:paraId="1E48D53A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besoin de faire garder votre enfant. </w:t>
      </w:r>
    </w:p>
    <w:p w14:paraId="6B28C7DE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4" w:name="_Toc113960442"/>
      <w:r w:rsidRPr="006F7CC0">
        <w:rPr>
          <w:rFonts w:cs="Arial"/>
          <w:sz w:val="28"/>
          <w:szCs w:val="28"/>
          <w:lang w:val="fr-FR"/>
        </w:rPr>
        <w:t>Que veut dire « avoir besoin » ?</w:t>
      </w:r>
      <w:bookmarkEnd w:id="4"/>
    </w:p>
    <w:p w14:paraId="1688798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ne pouvez pas vous occuper tous les jours de votre enfant. </w:t>
      </w:r>
    </w:p>
    <w:p w14:paraId="0CAAD67C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avez besoin d’une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de parents de jour </w:t>
      </w:r>
      <w:r w:rsidRPr="006F7CC0">
        <w:rPr>
          <w:rFonts w:cs="Arial"/>
          <w:sz w:val="28"/>
          <w:szCs w:val="28"/>
          <w:lang w:val="fr-FR"/>
        </w:rPr>
        <w:br/>
        <w:t xml:space="preserve">pour votre enfant. </w:t>
      </w:r>
      <w:r w:rsidRPr="006F7CC0">
        <w:rPr>
          <w:rFonts w:cs="Arial"/>
          <w:sz w:val="28"/>
          <w:szCs w:val="28"/>
          <w:lang w:val="fr-FR"/>
        </w:rPr>
        <w:br w:type="page"/>
      </w:r>
    </w:p>
    <w:p w14:paraId="10F30D7F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avez besoin de faire garder votre enfant : </w:t>
      </w:r>
    </w:p>
    <w:p w14:paraId="57596853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lorsque vous travaillez,</w:t>
      </w:r>
    </w:p>
    <w:p w14:paraId="1C0411EB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lorsque vous cherchez un travail,</w:t>
      </w:r>
    </w:p>
    <w:p w14:paraId="63302F13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lorsque vous </w:t>
      </w:r>
      <w:r>
        <w:rPr>
          <w:rFonts w:cs="Arial"/>
          <w:sz w:val="28"/>
          <w:szCs w:val="28"/>
          <w:lang w:val="fr-FR"/>
        </w:rPr>
        <w:t xml:space="preserve">étudiez ou </w:t>
      </w:r>
      <w:r w:rsidRPr="006F7CC0">
        <w:rPr>
          <w:rFonts w:cs="Arial"/>
          <w:sz w:val="28"/>
          <w:szCs w:val="28"/>
          <w:lang w:val="fr-FR"/>
        </w:rPr>
        <w:t>suivez une formation ou un perfectionnement,</w:t>
      </w:r>
    </w:p>
    <w:p w14:paraId="4A8AC96A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lorsque vous participez à un programme d’occupation </w:t>
      </w:r>
      <w:r w:rsidRPr="006F7CC0">
        <w:rPr>
          <w:rFonts w:cs="Arial"/>
          <w:sz w:val="28"/>
          <w:szCs w:val="28"/>
          <w:lang w:val="fr-FR"/>
        </w:rPr>
        <w:br/>
        <w:t>ou à un programme d’insertion,</w:t>
      </w:r>
    </w:p>
    <w:p w14:paraId="495DB55C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lorsque vous avez des problèmes de santé ou lorsque vous soignez quelqu’un d’autre. </w:t>
      </w:r>
    </w:p>
    <w:p w14:paraId="2B0359B3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5" w:name="_Toc113960443"/>
      <w:r w:rsidRPr="006F7CC0">
        <w:rPr>
          <w:rFonts w:cs="Arial"/>
          <w:sz w:val="28"/>
          <w:szCs w:val="28"/>
          <w:lang w:val="fr-FR"/>
        </w:rPr>
        <w:t>Combien de temps votre enfant peut-il être gardé ?</w:t>
      </w:r>
      <w:bookmarkEnd w:id="5"/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3A94E23F" w14:textId="77777777" w:rsidR="00C171A9" w:rsidRPr="006F7CC0" w:rsidRDefault="00C171A9" w:rsidP="00C171A9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temps de garde dépend de votre taux d’activité. </w:t>
      </w:r>
    </w:p>
    <w:p w14:paraId="7CB869E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 taux d’activité, c’est le temps que vous passez au travail ou </w:t>
      </w:r>
      <w:r w:rsidRPr="006F7CC0">
        <w:rPr>
          <w:rFonts w:cs="Arial"/>
          <w:sz w:val="28"/>
          <w:szCs w:val="28"/>
          <w:lang w:val="fr-FR"/>
        </w:rPr>
        <w:br/>
        <w:t xml:space="preserve">à chercher un travail. </w:t>
      </w:r>
    </w:p>
    <w:p w14:paraId="49C35C52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règles suivantes s’appliquent :</w:t>
      </w:r>
    </w:p>
    <w:p w14:paraId="66B97F71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L’enfant ne va pas à l’école : les parents doivent avoir un taux d’activité de 120% au minimum. Si l’enfant habite avec un seul parent, ce parent doit avoir un taux d’activité de 20% au minimum. </w:t>
      </w:r>
    </w:p>
    <w:p w14:paraId="755B0117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L’enfant va à l’école enfantine ou à l’école primaire : les parents doivent avoir un taux d’activité de 140% au minimum. Si l’enfant habite avec un seul parent, ce </w:t>
      </w:r>
      <w:r w:rsidRPr="006F7CC0">
        <w:rPr>
          <w:rFonts w:cs="Arial"/>
          <w:sz w:val="28"/>
          <w:szCs w:val="28"/>
          <w:lang w:val="fr-FR"/>
        </w:rPr>
        <w:lastRenderedPageBreak/>
        <w:t>parent doit avoir un taux d’activité de 40% au minimum.</w:t>
      </w:r>
    </w:p>
    <w:p w14:paraId="3F45D6E7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1 :</w:t>
      </w:r>
    </w:p>
    <w:p w14:paraId="75522605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père travaille à 100%. </w:t>
      </w:r>
    </w:p>
    <w:p w14:paraId="6B89804E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mère ne travaille pas. </w:t>
      </w:r>
    </w:p>
    <w:p w14:paraId="150C1F28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mère cherche un travail à 40%. </w:t>
      </w:r>
    </w:p>
    <w:p w14:paraId="0D140DE3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taux d’activité des parents dépasse 120%. </w:t>
      </w:r>
    </w:p>
    <w:p w14:paraId="55657476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 besoin est prouvé. </w:t>
      </w:r>
    </w:p>
    <w:p w14:paraId="3031B925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peuvent demander un bon de garde. </w:t>
      </w:r>
    </w:p>
    <w:p w14:paraId="7E9897F4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2 :</w:t>
      </w:r>
    </w:p>
    <w:p w14:paraId="3F0A71D6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mère participe à un programme d’occupation à 80%. </w:t>
      </w:r>
    </w:p>
    <w:p w14:paraId="0EBE04DF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père ne souhaite pas travailler pour le moment. </w:t>
      </w:r>
    </w:p>
    <w:p w14:paraId="2ACDA898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taux d’activité des parents est en dessous de 120%. </w:t>
      </w:r>
    </w:p>
    <w:p w14:paraId="2EC990EF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besoin n’est pas prouvé. </w:t>
      </w:r>
    </w:p>
    <w:p w14:paraId="05C9DFC5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Les parents ne peuvent pas demander un bon de garde. </w:t>
      </w:r>
    </w:p>
    <w:p w14:paraId="2C9A2BDC" w14:textId="77777777" w:rsidR="00C171A9" w:rsidRPr="006F7CC0" w:rsidRDefault="00C171A9" w:rsidP="00C171A9">
      <w:pPr>
        <w:spacing w:after="200" w:line="24" w:lineRule="auto"/>
        <w:rPr>
          <w:rFonts w:asciiTheme="majorHAnsi" w:eastAsiaTheme="majorEastAsia" w:hAnsiTheme="majorHAnsi" w:cs="Arial"/>
          <w:b/>
          <w:bCs w:val="0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31915F9B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200" w:after="120" w:line="276" w:lineRule="auto"/>
        <w:rPr>
          <w:rFonts w:cs="Arial"/>
          <w:sz w:val="28"/>
          <w:szCs w:val="28"/>
          <w:lang w:val="fr-FR"/>
        </w:rPr>
      </w:pPr>
      <w:bookmarkStart w:id="6" w:name="_Toc113960444"/>
      <w:r w:rsidRPr="006F7CC0">
        <w:rPr>
          <w:rFonts w:cs="Arial"/>
          <w:sz w:val="28"/>
          <w:szCs w:val="28"/>
          <w:lang w:val="fr-FR"/>
        </w:rPr>
        <w:lastRenderedPageBreak/>
        <w:t>Existe-t-il d’autres besoins ?</w:t>
      </w:r>
      <w:bookmarkEnd w:id="6"/>
    </w:p>
    <w:p w14:paraId="310D782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Oui, il peut y avoir d’autres besoins. </w:t>
      </w:r>
      <w:r w:rsidRPr="006F7CC0">
        <w:rPr>
          <w:rFonts w:cs="Arial"/>
          <w:sz w:val="28"/>
          <w:szCs w:val="28"/>
          <w:lang w:val="fr-FR"/>
        </w:rPr>
        <w:br/>
        <w:t>Ces besoins ne dépendent pas de votre taux d’activité.</w:t>
      </w:r>
      <w:r w:rsidRPr="006F7CC0">
        <w:rPr>
          <w:rFonts w:cs="Arial"/>
          <w:sz w:val="28"/>
          <w:szCs w:val="28"/>
          <w:lang w:val="fr-FR"/>
        </w:rPr>
        <w:br/>
      </w:r>
      <w:r>
        <w:rPr>
          <w:rFonts w:cs="Arial"/>
          <w:sz w:val="28"/>
          <w:szCs w:val="28"/>
          <w:lang w:val="fr-FR"/>
        </w:rPr>
        <w:t>V</w:t>
      </w:r>
      <w:r w:rsidRPr="006F7CC0">
        <w:rPr>
          <w:rFonts w:cs="Arial"/>
          <w:sz w:val="28"/>
          <w:szCs w:val="28"/>
          <w:lang w:val="fr-FR"/>
        </w:rPr>
        <w:t>ous pouvez</w:t>
      </w:r>
      <w:r>
        <w:rPr>
          <w:rFonts w:cs="Arial"/>
          <w:sz w:val="28"/>
          <w:szCs w:val="28"/>
          <w:lang w:val="fr-FR"/>
        </w:rPr>
        <w:t xml:space="preserve"> aussi</w:t>
      </w:r>
      <w:r w:rsidRPr="006F7CC0">
        <w:rPr>
          <w:rFonts w:cs="Arial"/>
          <w:sz w:val="28"/>
          <w:szCs w:val="28"/>
          <w:lang w:val="fr-FR"/>
        </w:rPr>
        <w:t xml:space="preserve"> recevoir un bon de garde</w:t>
      </w:r>
      <w:r w:rsidRPr="006F7CC0">
        <w:rPr>
          <w:rFonts w:cs="Arial"/>
          <w:sz w:val="28"/>
          <w:szCs w:val="28"/>
          <w:lang w:val="fr-FR"/>
        </w:rPr>
        <w:br/>
        <w:t xml:space="preserve">si votre enfant doit aller à la </w:t>
      </w:r>
      <w:r>
        <w:rPr>
          <w:rFonts w:cs="Arial"/>
          <w:sz w:val="28"/>
          <w:szCs w:val="28"/>
          <w:lang w:val="fr-FR"/>
        </w:rPr>
        <w:t>crèche ou chez des parents de jour</w:t>
      </w:r>
      <w:r w:rsidRPr="006F7CC0">
        <w:rPr>
          <w:rFonts w:cs="Arial"/>
          <w:sz w:val="28"/>
          <w:szCs w:val="28"/>
          <w:lang w:val="fr-FR"/>
        </w:rPr>
        <w:t xml:space="preserve"> pour</w:t>
      </w:r>
      <w:r w:rsidRPr="006F7CC0">
        <w:rPr>
          <w:rFonts w:cs="Arial"/>
          <w:sz w:val="28"/>
          <w:szCs w:val="28"/>
          <w:lang w:val="fr-FR"/>
        </w:rPr>
        <w:br/>
      </w:r>
      <w:r w:rsidRPr="006F7CC0">
        <w:rPr>
          <w:rFonts w:cs="Arial"/>
          <w:b/>
          <w:sz w:val="28"/>
          <w:szCs w:val="28"/>
          <w:lang w:val="fr-FR"/>
        </w:rPr>
        <w:lastRenderedPageBreak/>
        <w:t>apprendre la langue</w:t>
      </w:r>
      <w:r w:rsidRPr="006F7CC0">
        <w:rPr>
          <w:rFonts w:cs="Arial"/>
          <w:sz w:val="28"/>
          <w:szCs w:val="28"/>
          <w:lang w:val="fr-FR"/>
        </w:rPr>
        <w:t xml:space="preserve"> ou pour </w:t>
      </w:r>
      <w:r w:rsidRPr="006F7CC0">
        <w:rPr>
          <w:rFonts w:cs="Arial"/>
          <w:b/>
          <w:sz w:val="28"/>
          <w:szCs w:val="28"/>
          <w:lang w:val="fr-FR"/>
        </w:rPr>
        <w:t xml:space="preserve">des raisons </w:t>
      </w:r>
      <w:r>
        <w:rPr>
          <w:rFonts w:cs="Arial"/>
          <w:b/>
          <w:sz w:val="28"/>
          <w:szCs w:val="28"/>
          <w:lang w:val="fr-FR"/>
        </w:rPr>
        <w:t xml:space="preserve">d’ordre </w:t>
      </w:r>
      <w:r w:rsidRPr="006F7CC0">
        <w:rPr>
          <w:rFonts w:cs="Arial"/>
          <w:b/>
          <w:sz w:val="28"/>
          <w:szCs w:val="28"/>
          <w:lang w:val="fr-FR"/>
        </w:rPr>
        <w:t>socia</w:t>
      </w:r>
      <w:r>
        <w:rPr>
          <w:rFonts w:cs="Arial"/>
          <w:b/>
          <w:sz w:val="28"/>
          <w:szCs w:val="28"/>
          <w:lang w:val="fr-FR"/>
        </w:rPr>
        <w:t>l</w:t>
      </w:r>
      <w:r w:rsidRPr="006F7CC0">
        <w:rPr>
          <w:rFonts w:cs="Arial"/>
          <w:sz w:val="28"/>
          <w:szCs w:val="28"/>
          <w:lang w:val="fr-FR"/>
        </w:rPr>
        <w:t>.</w:t>
      </w:r>
    </w:p>
    <w:p w14:paraId="6CC6540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</w:p>
    <w:p w14:paraId="0F9208F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 au centre de puériculture</w:t>
      </w:r>
      <w:r w:rsidRPr="006F7CC0">
        <w:rPr>
          <w:rFonts w:cs="Arial"/>
          <w:sz w:val="28"/>
          <w:szCs w:val="28"/>
          <w:lang w:val="fr-FR"/>
        </w:rPr>
        <w:br/>
        <w:t>ou au service social.</w:t>
      </w:r>
    </w:p>
    <w:p w14:paraId="706F2B78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360" w:after="120" w:line="276" w:lineRule="auto"/>
        <w:rPr>
          <w:rFonts w:cs="Arial"/>
          <w:sz w:val="28"/>
          <w:szCs w:val="28"/>
          <w:lang w:val="fr-FR"/>
        </w:rPr>
      </w:pPr>
      <w:bookmarkStart w:id="7" w:name="_Toc113960445"/>
      <w:r w:rsidRPr="006F7CC0">
        <w:rPr>
          <w:rFonts w:cs="Arial"/>
          <w:sz w:val="28"/>
          <w:szCs w:val="28"/>
          <w:lang w:val="fr-FR"/>
        </w:rPr>
        <w:lastRenderedPageBreak/>
        <w:t>Quel est le montant d’un bon de garde ?</w:t>
      </w:r>
      <w:bookmarkEnd w:id="7"/>
    </w:p>
    <w:p w14:paraId="73E393D3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montant du bon de garde n’est pas le même pour toutes les familles.</w:t>
      </w:r>
    </w:p>
    <w:p w14:paraId="7CAB01F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dépend de votre salaire </w:t>
      </w:r>
      <w:r w:rsidRPr="006F7CC0">
        <w:rPr>
          <w:rFonts w:cs="Arial"/>
          <w:sz w:val="28"/>
          <w:szCs w:val="28"/>
          <w:lang w:val="fr-FR"/>
        </w:rPr>
        <w:br/>
        <w:t>et du nombre d’enfants que vous avez.</w:t>
      </w:r>
    </w:p>
    <w:p w14:paraId="4776FB08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dépend aussi de l’âge de votre enfant. </w:t>
      </w:r>
    </w:p>
    <w:p w14:paraId="3A89327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 montant n’est pas le même si votre enfant va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br/>
        <w:t>ou chez des parents de jour.</w:t>
      </w:r>
    </w:p>
    <w:p w14:paraId="3C617018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gagnez </w:t>
      </w:r>
      <w:r>
        <w:rPr>
          <w:rFonts w:cs="Arial"/>
          <w:sz w:val="28"/>
          <w:szCs w:val="28"/>
          <w:lang w:val="fr-FR"/>
        </w:rPr>
        <w:t>plus</w:t>
      </w:r>
      <w:r w:rsidRPr="006F7CC0">
        <w:rPr>
          <w:rFonts w:cs="Arial"/>
          <w:sz w:val="28"/>
          <w:szCs w:val="28"/>
          <w:lang w:val="fr-FR"/>
        </w:rPr>
        <w:t xml:space="preserve"> d’argent ou avez de la fortune,</w:t>
      </w:r>
      <w:r w:rsidRPr="006F7CC0">
        <w:rPr>
          <w:rFonts w:cs="Arial"/>
          <w:sz w:val="28"/>
          <w:szCs w:val="28"/>
          <w:lang w:val="fr-FR"/>
        </w:rPr>
        <w:br/>
        <w:t>vous devez payer plus vous-même.</w:t>
      </w:r>
    </w:p>
    <w:p w14:paraId="01162E67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1 :</w:t>
      </w:r>
    </w:p>
    <w:p w14:paraId="4AFEC530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gagnez très peu d’argent</w:t>
      </w:r>
      <w:r w:rsidRPr="006F7CC0">
        <w:rPr>
          <w:rFonts w:cs="Arial"/>
          <w:sz w:val="28"/>
          <w:szCs w:val="28"/>
          <w:lang w:val="fr-FR"/>
        </w:rPr>
        <w:br/>
        <w:t>ou vous recevez l’aide sociale.</w:t>
      </w:r>
    </w:p>
    <w:p w14:paraId="2ADF9CE1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du bon de garde sera élevé. </w:t>
      </w:r>
    </w:p>
    <w:p w14:paraId="5F922BE5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2 :</w:t>
      </w:r>
    </w:p>
    <w:p w14:paraId="05AAC6F6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gagnez beaucoup d’argent, </w:t>
      </w:r>
    </w:p>
    <w:p w14:paraId="039F8BE2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 montant du bon de garde ne sera pas élevé.</w:t>
      </w:r>
    </w:p>
    <w:p w14:paraId="1AC61FA4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 vous n’aurez peut-être pas droit à un bon de garde.</w:t>
      </w:r>
      <w:r w:rsidRPr="006F7CC0">
        <w:rPr>
          <w:rFonts w:cs="Arial"/>
          <w:color w:val="FF0000"/>
          <w:sz w:val="28"/>
          <w:lang w:val="fr-FR"/>
        </w:rPr>
        <w:br w:type="page"/>
      </w:r>
    </w:p>
    <w:p w14:paraId="3DB89572" w14:textId="77777777" w:rsidR="00C171A9" w:rsidRPr="006F7CC0" w:rsidRDefault="00C171A9" w:rsidP="00C171A9">
      <w:pPr>
        <w:pStyle w:val="berschrift1"/>
        <w:numPr>
          <w:ilvl w:val="0"/>
          <w:numId w:val="26"/>
        </w:numPr>
        <w:tabs>
          <w:tab w:val="left" w:pos="369"/>
        </w:tabs>
        <w:spacing w:before="200" w:after="0" w:line="276" w:lineRule="auto"/>
        <w:rPr>
          <w:rFonts w:cs="Arial"/>
          <w:color w:val="FF0000"/>
          <w:sz w:val="28"/>
          <w:lang w:val="fr-FR"/>
        </w:rPr>
      </w:pPr>
      <w:bookmarkStart w:id="8" w:name="_Toc113960446"/>
      <w:r w:rsidRPr="006F7CC0">
        <w:rPr>
          <w:rFonts w:cs="Arial"/>
          <w:color w:val="FF0000"/>
          <w:sz w:val="28"/>
          <w:lang w:val="fr-FR"/>
        </w:rPr>
        <w:lastRenderedPageBreak/>
        <w:t>Comment faire une demande de bon de garde ?</w:t>
      </w:r>
      <w:bookmarkEnd w:id="8"/>
    </w:p>
    <w:p w14:paraId="6D49F919" w14:textId="77777777" w:rsidR="00C171A9" w:rsidRPr="006F7CC0" w:rsidRDefault="00C171A9" w:rsidP="00C171A9">
      <w:pPr>
        <w:spacing w:before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Avant de demander un bon de garde,</w:t>
      </w:r>
      <w:r w:rsidRPr="006F7CC0">
        <w:rPr>
          <w:rFonts w:cs="Arial"/>
          <w:sz w:val="28"/>
          <w:szCs w:val="28"/>
          <w:lang w:val="fr-FR"/>
        </w:rPr>
        <w:br/>
        <w:t xml:space="preserve">vous devez vous poser plusieurs questions. </w:t>
      </w:r>
    </w:p>
    <w:p w14:paraId="49E6273F" w14:textId="77777777" w:rsidR="00C171A9" w:rsidRPr="00963784" w:rsidRDefault="00C171A9" w:rsidP="00C171A9">
      <w:pPr>
        <w:pStyle w:val="berschrift3"/>
      </w:pPr>
      <w:bookmarkStart w:id="9" w:name="_Toc113960447"/>
      <w:r w:rsidRPr="00963784">
        <w:t>Ma commune propose-t-elle des bons de garde ?</w:t>
      </w:r>
      <w:bookmarkEnd w:id="9"/>
    </w:p>
    <w:p w14:paraId="1D7C7CC5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D’abord, vous devez savoir si votre commune propose des bons.</w:t>
      </w:r>
    </w:p>
    <w:p w14:paraId="4BCB661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Les bons de garde n’existent pas dans toutes les communes</w:t>
      </w:r>
      <w:r w:rsidRPr="006F7CC0">
        <w:rPr>
          <w:rFonts w:cs="Arial"/>
          <w:sz w:val="28"/>
          <w:szCs w:val="28"/>
          <w:lang w:val="fr-FR"/>
        </w:rPr>
        <w:br/>
        <w:t>du canton de Berne.</w:t>
      </w:r>
    </w:p>
    <w:p w14:paraId="5A10E501" w14:textId="77777777" w:rsidR="00AF12B0" w:rsidRDefault="00AF12B0" w:rsidP="00C171A9">
      <w:pPr>
        <w:pStyle w:val="Kommentartext"/>
        <w:rPr>
          <w:rFonts w:cs="Arial"/>
          <w:sz w:val="28"/>
          <w:szCs w:val="28"/>
          <w:lang w:val="fr-FR"/>
        </w:rPr>
      </w:pPr>
    </w:p>
    <w:p w14:paraId="1BE84B4C" w14:textId="4CCBF18F" w:rsidR="00C171A9" w:rsidRPr="00AF12B0" w:rsidRDefault="00C171A9" w:rsidP="00C171A9">
      <w:pPr>
        <w:pStyle w:val="Kommentartext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>Vous pouvez téléphoner à votre commune.</w:t>
      </w:r>
      <w:r w:rsidRPr="00AF12B0">
        <w:rPr>
          <w:rFonts w:cs="Arial"/>
          <w:sz w:val="28"/>
          <w:szCs w:val="28"/>
          <w:lang w:val="fr-FR"/>
        </w:rPr>
        <w:br/>
        <w:t xml:space="preserve">Ou vous pouvez aller sur le portail Famille : </w:t>
      </w:r>
      <w:hyperlink r:id="rId18" w:history="1">
        <w:r w:rsidRPr="00AF12B0">
          <w:rPr>
            <w:rStyle w:val="Hyperlink"/>
            <w:rFonts w:eastAsia="Calibri" w:cs="Arial"/>
            <w:sz w:val="28"/>
            <w:szCs w:val="28"/>
            <w:lang w:val="fr-CH"/>
          </w:rPr>
          <w:t>www.be.ch/bdg</w:t>
        </w:r>
      </w:hyperlink>
      <w:r w:rsidRPr="00AF12B0">
        <w:rPr>
          <w:rFonts w:cs="Arial"/>
          <w:sz w:val="28"/>
          <w:szCs w:val="28"/>
          <w:lang w:val="fr-FR"/>
        </w:rPr>
        <w:t xml:space="preserve">. </w:t>
      </w:r>
    </w:p>
    <w:p w14:paraId="06E30F32" w14:textId="288873A4" w:rsidR="00AF12B0" w:rsidRPr="00AF12B0" w:rsidRDefault="000B45E8" w:rsidP="00C171A9">
      <w:pPr>
        <w:spacing w:after="360" w:line="276" w:lineRule="auto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4BA754" wp14:editId="7C2E7CB8">
                <wp:simplePos x="0" y="0"/>
                <wp:positionH relativeFrom="column">
                  <wp:posOffset>1591289</wp:posOffset>
                </wp:positionH>
                <wp:positionV relativeFrom="paragraph">
                  <wp:posOffset>303195</wp:posOffset>
                </wp:positionV>
                <wp:extent cx="2034283" cy="2305642"/>
                <wp:effectExtent l="19050" t="0" r="42545" b="1905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283" cy="2305642"/>
                          <a:chOff x="651164" y="-13854"/>
                          <a:chExt cx="2122805" cy="2330636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2126216" y="2067400"/>
                            <a:ext cx="540953" cy="24938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Wolke 22"/>
                        <wps:cNvSpPr/>
                        <wps:spPr>
                          <a:xfrm>
                            <a:off x="651164" y="-13854"/>
                            <a:ext cx="2122805" cy="112077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82650C" w14:textId="77777777" w:rsidR="00C171A9" w:rsidRPr="008F5C20" w:rsidRDefault="00C171A9" w:rsidP="00C171A9">
                              <w:pPr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Cliquez ici pour ouvrir le tableau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Gerade Verbindung mit Pfeil 23"/>
                        <wps:cNvCnPr/>
                        <wps:spPr>
                          <a:xfrm>
                            <a:off x="1781117" y="1154284"/>
                            <a:ext cx="446069" cy="805113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BA754" id="Gruppieren 8" o:spid="_x0000_s1026" style="position:absolute;margin-left:125.3pt;margin-top:23.85pt;width:160.2pt;height:181.55pt;z-index:251659264;mso-width-relative:margin;mso-height-relative:margin" coordorigin="6511,-138" coordsize="21228,2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">
                <v:oval id="Ellipse 5" o:spid="_x0000_s1027" style="position:absolute;left:21262;top:20674;width:5409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" filled="f" strokecolor="red" strokeweight="1.5pt"/>
                <v:shape id="Wolke 22" o:spid="_x0000_s1028" style="position:absolute;left:6511;top:-138;width:21228;height:11207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0609,679133;106140,658455;340435,905415;285989,915300;809713,1014146;776888,969003;1416530,901575;1403410,951102;1677065,595515;1836816,780651;2053912,398342;1982759,467768;1883203,140771;1886938,173564;1428864,102530;1465325,60709;1087987,122455;1105628,86393;687946,134701;751827,169673;202797,409628;191642,372813" o:connectangles="0,0,0,0,0,0,0,0,0,0,0,0,0,0,0,0,0,0,0,0,0,0" textboxrect="0,0,43200,43200"/>
                  <v:textbox>
                    <w:txbxContent>
                      <w:p w14:paraId="4C82650C" w14:textId="77777777" w:rsidR="00C171A9" w:rsidRPr="008F5C20" w:rsidRDefault="00C171A9" w:rsidP="00C171A9">
                        <w:pPr>
                          <w:rPr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>Cliquez ici pour ouvrir le tableau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3" o:spid="_x0000_s1029" type="#_x0000_t32" style="position:absolute;left:17811;top:11542;width:4460;height:8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" strokecolor="red" strokeweight="6pt">
                  <v:stroke endarrow="block"/>
                </v:shape>
              </v:group>
            </w:pict>
          </mc:Fallback>
        </mc:AlternateContent>
      </w:r>
      <w:r w:rsidR="00C171A9" w:rsidRPr="00AF12B0">
        <w:rPr>
          <w:rFonts w:cs="Arial"/>
          <w:sz w:val="28"/>
          <w:szCs w:val="28"/>
          <w:lang w:val="fr-FR"/>
        </w:rPr>
        <w:t>Voici la page qui s’ouvre :</w:t>
      </w:r>
    </w:p>
    <w:p w14:paraId="3FE235EE" w14:textId="06EC0BAC" w:rsidR="00C171A9" w:rsidRPr="006F7CC0" w:rsidRDefault="00C171A9" w:rsidP="00C171A9">
      <w:pPr>
        <w:spacing w:after="360" w:line="276" w:lineRule="auto"/>
        <w:rPr>
          <w:rFonts w:cs="Arial"/>
          <w:sz w:val="28"/>
          <w:szCs w:val="28"/>
          <w:lang w:val="fr-FR"/>
        </w:rPr>
      </w:pPr>
    </w:p>
    <w:p w14:paraId="626C1F65" w14:textId="12013CF0" w:rsidR="00C171A9" w:rsidRDefault="00C171A9" w:rsidP="00AF12B0">
      <w:pPr>
        <w:spacing w:after="36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w:drawing>
          <wp:inline distT="0" distB="0" distL="0" distR="0" wp14:anchorId="4B6061E7" wp14:editId="5B713B16">
            <wp:extent cx="6017408" cy="2348345"/>
            <wp:effectExtent l="0" t="0" r="2540" b="0"/>
            <wp:docPr id="237" name="Grafik 237" descr="L’illustration 2 est une capture d’écran du portail Famille. On y voit le lien vers la liste des communes participant au système des bons de garde. Cliquez sur le lien pour ouvrir la liste." title="Illustr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4187" cy="23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CC0">
        <w:rPr>
          <w:rFonts w:cs="Arial"/>
          <w:color w:val="0070C0"/>
          <w:sz w:val="28"/>
          <w:szCs w:val="28"/>
          <w:lang w:val="fr-FR"/>
        </w:rPr>
        <w:t xml:space="preserve"> </w:t>
      </w:r>
    </w:p>
    <w:p w14:paraId="68FD552F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Cliquez sur « </w:t>
      </w:r>
      <w:r>
        <w:rPr>
          <w:rFonts w:cs="Arial"/>
          <w:sz w:val="28"/>
          <w:szCs w:val="28"/>
          <w:lang w:val="fr-FR"/>
        </w:rPr>
        <w:t>liste </w:t>
      </w:r>
      <w:r w:rsidRPr="006F7CC0">
        <w:rPr>
          <w:rFonts w:cs="Arial"/>
          <w:sz w:val="28"/>
          <w:szCs w:val="28"/>
          <w:lang w:val="fr-FR"/>
        </w:rPr>
        <w:t xml:space="preserve">». </w:t>
      </w:r>
      <w:r w:rsidRPr="006F7CC0">
        <w:rPr>
          <w:rFonts w:cs="Arial"/>
          <w:sz w:val="28"/>
          <w:szCs w:val="28"/>
          <w:lang w:val="fr-FR"/>
        </w:rPr>
        <w:br/>
        <w:t>Un tableau s’ouvre.</w:t>
      </w:r>
    </w:p>
    <w:p w14:paraId="59B9D0B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voyez la liste des communes qui proposent des bons de garde. </w:t>
      </w:r>
      <w:r w:rsidRPr="006F7CC0">
        <w:rPr>
          <w:rFonts w:cs="Arial"/>
          <w:sz w:val="28"/>
          <w:szCs w:val="28"/>
          <w:lang w:val="fr-FR"/>
        </w:rPr>
        <w:br/>
        <w:t xml:space="preserve">Vous voyez aussi depuis quand ces communes donnent des bons. </w:t>
      </w:r>
    </w:p>
    <w:p w14:paraId="4888610E" w14:textId="77777777" w:rsidR="00C171A9" w:rsidRDefault="00C171A9" w:rsidP="00C171A9">
      <w:pPr>
        <w:spacing w:after="200" w:line="24" w:lineRule="auto"/>
        <w:rPr>
          <w:rFonts w:cs="Arial"/>
          <w:i/>
          <w:sz w:val="28"/>
          <w:szCs w:val="28"/>
          <w:lang w:val="fr-FR"/>
        </w:rPr>
      </w:pPr>
      <w:r>
        <w:rPr>
          <w:rFonts w:cs="Arial"/>
          <w:i/>
          <w:sz w:val="28"/>
          <w:szCs w:val="28"/>
          <w:lang w:val="fr-FR"/>
        </w:rPr>
        <w:br w:type="page"/>
      </w:r>
    </w:p>
    <w:p w14:paraId="2C38065F" w14:textId="54AA3F4D" w:rsidR="00C171A9" w:rsidRPr="006F7CC0" w:rsidRDefault="000B45E8" w:rsidP="00C171A9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273375" wp14:editId="5D5FFDBA">
                <wp:simplePos x="0" y="0"/>
                <wp:positionH relativeFrom="margin">
                  <wp:align>center</wp:align>
                </wp:positionH>
                <wp:positionV relativeFrom="paragraph">
                  <wp:posOffset>-365703</wp:posOffset>
                </wp:positionV>
                <wp:extent cx="5934825" cy="4605422"/>
                <wp:effectExtent l="0" t="0" r="46990" b="43180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825" cy="4605422"/>
                          <a:chOff x="446351" y="-1025237"/>
                          <a:chExt cx="5934900" cy="4605675"/>
                        </a:xfrm>
                      </wpg:grpSpPr>
                      <wps:wsp>
                        <wps:cNvPr id="193" name="Ellipse 193"/>
                        <wps:cNvSpPr/>
                        <wps:spPr>
                          <a:xfrm>
                            <a:off x="446351" y="1877692"/>
                            <a:ext cx="284012" cy="30457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Gerade Verbindung mit Pfeil 194"/>
                        <wps:cNvCnPr/>
                        <wps:spPr>
                          <a:xfrm flipH="1">
                            <a:off x="1312271" y="436498"/>
                            <a:ext cx="498769" cy="976799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Wolke 195"/>
                        <wps:cNvSpPr/>
                        <wps:spPr>
                          <a:xfrm>
                            <a:off x="997528" y="-1025237"/>
                            <a:ext cx="2115820" cy="1263650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6B545A" w14:textId="77777777" w:rsidR="00C171A9" w:rsidRPr="008F5C20" w:rsidRDefault="00C171A9" w:rsidP="00C171A9">
                              <w:pPr>
                                <w:jc w:val="center"/>
                                <w:rPr>
                                  <w:color w:val="000000" w:themeColor="text1"/>
                                  <w:lang w:val="fr-CH"/>
                                </w:rPr>
                              </w:pPr>
                              <w:r w:rsidRPr="00502017">
                                <w:rPr>
                                  <w:color w:val="000000" w:themeColor="text1"/>
                                  <w:lang w:val="fr-CH"/>
                                </w:rPr>
                                <w:t>Dans</w:t>
                              </w: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 quelles 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communes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existe-t-il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des bons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de garde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" name="Gruppieren 17"/>
                        <wpg:cNvGrpSpPr/>
                        <wpg:grpSpPr>
                          <a:xfrm>
                            <a:off x="2669901" y="2316788"/>
                            <a:ext cx="3711350" cy="1263650"/>
                            <a:chOff x="-1194733" y="1022826"/>
                            <a:chExt cx="3711350" cy="1263650"/>
                          </a:xfrm>
                        </wpg:grpSpPr>
                        <wps:wsp>
                          <wps:cNvPr id="197" name="Gerade Verbindung mit Pfeil 197"/>
                          <wps:cNvCnPr/>
                          <wps:spPr>
                            <a:xfrm flipH="1" flipV="1">
                              <a:off x="-231697" y="1816130"/>
                              <a:ext cx="451568" cy="1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Wolke 198"/>
                          <wps:cNvSpPr/>
                          <wps:spPr>
                            <a:xfrm>
                              <a:off x="400797" y="1022826"/>
                              <a:ext cx="2115820" cy="1263650"/>
                            </a:xfrm>
                            <a:prstGeom prst="cloud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8FD61D" w14:textId="77777777" w:rsidR="00C171A9" w:rsidRPr="008F5C20" w:rsidRDefault="00C171A9" w:rsidP="00C171A9">
                                <w:pPr>
                                  <w:jc w:val="center"/>
                                  <w:rPr>
                                    <w:color w:val="000000" w:themeColor="text1"/>
                                    <w:lang w:val="fr-CH"/>
                                  </w:rPr>
                                </w:pPr>
                                <w:r w:rsidRPr="008F5C20">
                                  <w:rPr>
                                    <w:b/>
                                    <w:color w:val="000000" w:themeColor="text1"/>
                                    <w:lang w:val="fr-CH"/>
                                  </w:rPr>
                                  <w:t xml:space="preserve">Depuis quand </w:t>
                                </w:r>
                                <w:r w:rsidRPr="008F5C20">
                                  <w:rPr>
                                    <w:color w:val="000000" w:themeColor="text1"/>
                                    <w:lang w:val="fr-CH"/>
                                  </w:rPr>
                                  <w:t>la commune donne-t-elle des bons 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9" name="Ellipse 199"/>
                          <wps:cNvSpPr/>
                          <wps:spPr>
                            <a:xfrm>
                              <a:off x="-1194733" y="1580450"/>
                              <a:ext cx="907618" cy="33464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73375" id="Gruppieren 18" o:spid="_x0000_s1030" style="position:absolute;margin-left:0;margin-top:-28.8pt;width:467.3pt;height:362.65pt;z-index:251667456;mso-position-horizontal:center;mso-position-horizontal-relative:margin;mso-width-relative:margin;mso-height-relative:margin" coordorigin="4463,-10252" coordsize="59349,4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">
                <v:oval id="Ellipse 193" o:spid="_x0000_s1031" style="position:absolute;left:4463;top:18776;width:2840;height:3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" filled="f" strokecolor="red" strokeweight="1.5pt"/>
                <v:shape id="Gerade Verbindung mit Pfeil 194" o:spid="_x0000_s1032" type="#_x0000_t32" style="position:absolute;left:13122;top:4364;width:4988;height:97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" strokecolor="red" strokeweight="6pt">
                  <v:stroke endarrow="block"/>
                </v:shape>
                <v:shape id="Wolke 195" o:spid="_x0000_s1033" style="position:absolute;left:9975;top:-10252;width:21158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<v:textbox>
                    <w:txbxContent>
                      <w:p w14:paraId="416B545A" w14:textId="77777777" w:rsidR="00C171A9" w:rsidRPr="008F5C20" w:rsidRDefault="00C171A9" w:rsidP="00C171A9">
                        <w:pPr>
                          <w:jc w:val="center"/>
                          <w:rPr>
                            <w:color w:val="000000" w:themeColor="text1"/>
                            <w:lang w:val="fr-CH"/>
                          </w:rPr>
                        </w:pPr>
                        <w:r w:rsidRPr="00502017">
                          <w:rPr>
                            <w:color w:val="000000" w:themeColor="text1"/>
                            <w:lang w:val="fr-CH"/>
                          </w:rPr>
                          <w:t>Dans</w:t>
                        </w: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 quelles 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communes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existe-t-il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des bons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 xml:space="preserve"> de garde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 ?</w:t>
                        </w:r>
                      </w:p>
                    </w:txbxContent>
                  </v:textbox>
                </v:shape>
                <v:group id="Gruppieren 17" o:spid="_x0000_s1034" style="position:absolute;left:26699;top:23167;width:37113;height:12637" coordorigin="-11947,10228" coordsize="37113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Gerade Verbindung mit Pfeil 197" o:spid="_x0000_s1035" type="#_x0000_t32" style="position:absolute;left:-2316;top:18161;width:4514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" strokecolor="red" strokeweight="6pt">
                    <v:stroke endarrow="block"/>
                  </v:shape>
                  <v:shape id="Wolke 198" o:spid="_x0000_s1036" style="position:absolute;left:4007;top:10228;width:21159;height:12636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  <v:stroke joinstyle="miter"/>
                    <v:formulas/>
                    <v:path arrowok="t" o:connecttype="custom" o:connectlocs="229851,765708;105791,742394;339315,1020836;285048,1031981;807048,1143428;774331,1092531;1411869,1016507;1398792,1072347;1671547,671431;1830772,880167;2047154,449122;1976235,527398;1877007,158717;1880729,195690;1424162,115601;1460504,68448;1084407,138065;1101990,97406;685682,151872;749353,191303;202129,461847;191012,420339" o:connectangles="0,0,0,0,0,0,0,0,0,0,0,0,0,0,0,0,0,0,0,0,0,0" textboxrect="0,0,43200,43200"/>
                    <v:textbox>
                      <w:txbxContent>
                        <w:p w14:paraId="4D8FD61D" w14:textId="77777777" w:rsidR="00C171A9" w:rsidRPr="008F5C20" w:rsidRDefault="00C171A9" w:rsidP="00C171A9">
                          <w:pPr>
                            <w:jc w:val="center"/>
                            <w:rPr>
                              <w:color w:val="000000" w:themeColor="text1"/>
                              <w:lang w:val="fr-CH"/>
                            </w:rPr>
                          </w:pPr>
                          <w:r w:rsidRPr="008F5C20">
                            <w:rPr>
                              <w:b/>
                              <w:color w:val="000000" w:themeColor="text1"/>
                              <w:lang w:val="fr-CH"/>
                            </w:rPr>
                            <w:t xml:space="preserve">Depuis quand </w:t>
                          </w:r>
                          <w:r w:rsidRPr="008F5C20">
                            <w:rPr>
                              <w:color w:val="000000" w:themeColor="text1"/>
                              <w:lang w:val="fr-CH"/>
                            </w:rPr>
                            <w:t>la commune donne-t-elle des bons ?</w:t>
                          </w:r>
                        </w:p>
                      </w:txbxContent>
                    </v:textbox>
                  </v:shape>
                  <v:oval id="Ellipse 199" o:spid="_x0000_s1037" style="position:absolute;left:-11947;top:15804;width:9076;height:3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" filled="f" strokecolor="red" strokeweight="1.5pt"/>
                </v:group>
                <w10:wrap anchorx="margin"/>
              </v:group>
            </w:pict>
          </mc:Fallback>
        </mc:AlternateContent>
      </w:r>
      <w:r w:rsidR="00C171A9" w:rsidRPr="006F7CC0">
        <w:rPr>
          <w:rFonts w:cs="Arial"/>
          <w:i/>
          <w:sz w:val="28"/>
          <w:szCs w:val="28"/>
          <w:lang w:val="fr-FR"/>
        </w:rPr>
        <w:t>Exemple :</w:t>
      </w:r>
    </w:p>
    <w:p w14:paraId="7C592DDE" w14:textId="3D3C7D93" w:rsidR="00C171A9" w:rsidRPr="006F7CC0" w:rsidRDefault="00C171A9" w:rsidP="00C171A9">
      <w:pPr>
        <w:spacing w:before="240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F873D5" wp14:editId="16808A20">
                <wp:simplePos x="0" y="0"/>
                <wp:positionH relativeFrom="column">
                  <wp:posOffset>216420</wp:posOffset>
                </wp:positionH>
                <wp:positionV relativeFrom="paragraph">
                  <wp:posOffset>1895302</wp:posOffset>
                </wp:positionV>
                <wp:extent cx="2895600" cy="331203"/>
                <wp:effectExtent l="0" t="0" r="19050" b="12065"/>
                <wp:wrapNone/>
                <wp:docPr id="252" name="Ellips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3120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1F486E" id="Ellipse 252" o:spid="_x0000_s1026" style="position:absolute;margin-left:17.05pt;margin-top:149.25pt;width:228pt;height:26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" filled="f" strokecolor="red" strokeweight="1.5pt"/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C3FA119" wp14:editId="00C408B4">
            <wp:extent cx="6336030" cy="4142105"/>
            <wp:effectExtent l="0" t="0" r="7620" b="0"/>
            <wp:docPr id="239" name="Grafik 239" descr="L’illustration 3 montre comment filtrer les communes qui participent au système des bons de garde. On voit aussi la date à laquelle les communes sont passées à ce système (soit depuis quand elles émettent des bons)." title="Illustra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6C9AC45B" w14:textId="77777777" w:rsidR="00AF12B0" w:rsidRDefault="00AF12B0" w:rsidP="00C171A9">
      <w:pPr>
        <w:spacing w:line="240" w:lineRule="auto"/>
        <w:rPr>
          <w:rFonts w:cs="Arial"/>
          <w:sz w:val="28"/>
          <w:szCs w:val="28"/>
          <w:lang w:val="fr-FR"/>
        </w:rPr>
      </w:pPr>
    </w:p>
    <w:p w14:paraId="6603927D" w14:textId="2F6FBC62" w:rsidR="00C171A9" w:rsidRPr="006F7CC0" w:rsidRDefault="00C171A9" w:rsidP="00C171A9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votre commune </w:t>
      </w:r>
      <w:r w:rsidRPr="006F7CC0">
        <w:rPr>
          <w:rFonts w:cs="Arial"/>
          <w:sz w:val="28"/>
          <w:szCs w:val="28"/>
          <w:u w:val="single"/>
          <w:lang w:val="fr-FR"/>
        </w:rPr>
        <w:t>ne se trouve pas dans le tableau</w:t>
      </w:r>
      <w:r w:rsidRPr="006F7CC0">
        <w:rPr>
          <w:rFonts w:cs="Arial"/>
          <w:sz w:val="28"/>
          <w:szCs w:val="28"/>
          <w:lang w:val="fr-FR"/>
        </w:rPr>
        <w:t>,</w:t>
      </w:r>
      <w:r w:rsidRPr="006F7CC0">
        <w:rPr>
          <w:rFonts w:cs="Arial"/>
          <w:sz w:val="28"/>
          <w:szCs w:val="28"/>
          <w:lang w:val="fr-FR"/>
        </w:rPr>
        <w:br/>
        <w:t>cela veut dire qu’elle ne propose pas de bons de garde.</w:t>
      </w:r>
    </w:p>
    <w:p w14:paraId="3217A445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Mais elle propose peut-être d’autres aides.</w:t>
      </w:r>
    </w:p>
    <w:p w14:paraId="5005C342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Renseignez-vous au secrétariat de votre commune.</w:t>
      </w:r>
    </w:p>
    <w:p w14:paraId="63C6556F" w14:textId="77777777" w:rsidR="00C171A9" w:rsidRPr="006F7CC0" w:rsidRDefault="00C171A9" w:rsidP="00C171A9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 :</w:t>
      </w:r>
    </w:p>
    <w:p w14:paraId="4AC86FAC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Votre commune a peut-être un nombre limité de </w:t>
      </w:r>
      <w:r w:rsidRPr="006F7CC0">
        <w:rPr>
          <w:rFonts w:cs="Arial"/>
          <w:sz w:val="28"/>
          <w:szCs w:val="28"/>
          <w:lang w:val="fr-FR"/>
        </w:rPr>
        <w:br/>
        <w:t>bons de garde.</w:t>
      </w:r>
    </w:p>
    <w:p w14:paraId="0670E5FD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On appelle cela le contingentement. </w:t>
      </w:r>
    </w:p>
    <w:p w14:paraId="3433DFD8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Ou alors votre commune propose des bons de garde</w:t>
      </w:r>
      <w:r w:rsidRPr="006F7CC0">
        <w:rPr>
          <w:rFonts w:cs="Arial"/>
          <w:sz w:val="28"/>
          <w:szCs w:val="28"/>
          <w:lang w:val="fr-FR"/>
        </w:rPr>
        <w:br/>
        <w:t xml:space="preserve">seulement pour les enfants qui ne vont pas encore à l’école. </w:t>
      </w:r>
    </w:p>
    <w:p w14:paraId="451F3F81" w14:textId="77777777" w:rsidR="00C171A9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Posez la question directement à votre commune.</w:t>
      </w:r>
    </w:p>
    <w:p w14:paraId="5AD41021" w14:textId="77777777" w:rsidR="00C171A9" w:rsidRDefault="00C171A9" w:rsidP="00C171A9">
      <w:pPr>
        <w:spacing w:after="200" w:line="24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br w:type="page"/>
      </w:r>
    </w:p>
    <w:p w14:paraId="147B9AC8" w14:textId="77777777" w:rsidR="00C171A9" w:rsidRPr="00F42B52" w:rsidRDefault="00C171A9" w:rsidP="00C171A9">
      <w:pPr>
        <w:pStyle w:val="berschrift3"/>
      </w:pPr>
      <w:bookmarkStart w:id="10" w:name="_Toc113960448"/>
      <w:r w:rsidRPr="00F42B52">
        <w:lastRenderedPageBreak/>
        <w:t>Comment trouver une crèche ou des parents de jour ?</w:t>
      </w:r>
      <w:bookmarkEnd w:id="10"/>
    </w:p>
    <w:p w14:paraId="64EDA77F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>Vous avez vu que votre commune propose des bons de garde.</w:t>
      </w:r>
    </w:p>
    <w:p w14:paraId="0C3F9FDC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 xml:space="preserve">Vous pouvez donc chercher une crèche ou des parents de jour. </w:t>
      </w:r>
    </w:p>
    <w:p w14:paraId="7FE483E6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lastRenderedPageBreak/>
        <w:t>Les bons de garde ne sont pas acceptés dans toutes les crèches</w:t>
      </w:r>
      <w:r w:rsidRPr="00AF12B0">
        <w:rPr>
          <w:rFonts w:cs="Arial"/>
          <w:sz w:val="28"/>
          <w:szCs w:val="28"/>
          <w:lang w:val="fr-FR"/>
        </w:rPr>
        <w:br/>
        <w:t>ni par tous les parents de jour.</w:t>
      </w:r>
    </w:p>
    <w:p w14:paraId="7CA50B9B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>Pour trouver une crèche ou des parents de jour qui acceptent des bons,</w:t>
      </w:r>
      <w:r w:rsidRPr="00AF12B0">
        <w:rPr>
          <w:rFonts w:cs="Arial"/>
          <w:sz w:val="28"/>
          <w:szCs w:val="28"/>
          <w:lang w:val="fr-FR"/>
        </w:rPr>
        <w:br/>
        <w:t xml:space="preserve">ouvrez le portail Famille : </w:t>
      </w:r>
      <w:hyperlink r:id="rId21" w:history="1">
        <w:r w:rsidRPr="00AF12B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Pr="00AF12B0">
        <w:rPr>
          <w:rFonts w:cs="Arial"/>
          <w:sz w:val="28"/>
          <w:szCs w:val="28"/>
          <w:lang w:val="fr-FR"/>
        </w:rPr>
        <w:t xml:space="preserve">. </w:t>
      </w:r>
    </w:p>
    <w:p w14:paraId="6EC8D1D9" w14:textId="77777777" w:rsidR="00AF12B0" w:rsidRDefault="00AF12B0" w:rsidP="00C171A9">
      <w:pPr>
        <w:spacing w:line="276" w:lineRule="auto"/>
        <w:rPr>
          <w:rFonts w:cs="Arial"/>
          <w:sz w:val="28"/>
          <w:szCs w:val="28"/>
          <w:lang w:val="fr-FR"/>
        </w:rPr>
      </w:pPr>
    </w:p>
    <w:p w14:paraId="4485DDBB" w14:textId="5368992A" w:rsidR="00C171A9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Cliquez sur </w:t>
      </w:r>
      <w:r>
        <w:rPr>
          <w:rFonts w:cs="Arial"/>
          <w:sz w:val="28"/>
          <w:szCs w:val="28"/>
          <w:lang w:val="fr-FR"/>
        </w:rPr>
        <w:t>« Accueil extrafamilial et offres pour les familles </w:t>
      </w:r>
      <w:r w:rsidRPr="006F7CC0">
        <w:rPr>
          <w:rFonts w:cs="Arial"/>
          <w:sz w:val="28"/>
          <w:szCs w:val="28"/>
          <w:lang w:val="fr-FR"/>
        </w:rPr>
        <w:t xml:space="preserve">». </w:t>
      </w:r>
    </w:p>
    <w:p w14:paraId="1074CDAE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03C49" wp14:editId="59B5B11B">
                <wp:simplePos x="0" y="0"/>
                <wp:positionH relativeFrom="column">
                  <wp:posOffset>4535079</wp:posOffset>
                </wp:positionH>
                <wp:positionV relativeFrom="paragraph">
                  <wp:posOffset>1931306</wp:posOffset>
                </wp:positionV>
                <wp:extent cx="1066800" cy="718457"/>
                <wp:effectExtent l="19050" t="0" r="38100" b="43815"/>
                <wp:wrapNone/>
                <wp:docPr id="243" name="Wolk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18457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5F313" w14:textId="77777777" w:rsidR="00C171A9" w:rsidRDefault="00C171A9" w:rsidP="00C171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 xml:space="preserve">Cliquez </w:t>
                            </w:r>
                          </w:p>
                          <w:p w14:paraId="3F1ADFE4" w14:textId="77777777" w:rsidR="00C171A9" w:rsidRPr="002B2BD6" w:rsidRDefault="00C171A9" w:rsidP="00C171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fr-CH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3C49" id="Wolke 243" o:spid="_x0000_s1038" style="position:absolute;margin-left:357.1pt;margin-top:152.05pt;width:84pt;height:5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115891,435348;53340,422093;171083,580403;143722,586740;406915,650104;390419,621166;711867,577942;705273,609691;842797,381747;923078,500425;1032178,255352;996421,299856;946390,90240;948267,111261;718065,65726;736388,38916;546760,78498;555625,55381;345722,86348;377825,108766;101914,262586;96308,238987" o:connectangles="0,0,0,0,0,0,0,0,0,0,0,0,0,0,0,0,0,0,0,0,0,0" textboxrect="0,0,43200,43200"/>
                <v:textbox>
                  <w:txbxContent>
                    <w:p w14:paraId="2215F313" w14:textId="77777777" w:rsidR="00C171A9" w:rsidRDefault="00C171A9" w:rsidP="00C171A9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r>
                        <w:rPr>
                          <w:b/>
                          <w:color w:val="000000" w:themeColor="text1"/>
                          <w:lang w:val="fr-CH"/>
                        </w:rPr>
                        <w:t xml:space="preserve">Cliquez </w:t>
                      </w:r>
                    </w:p>
                    <w:p w14:paraId="3F1ADFE4" w14:textId="77777777" w:rsidR="00C171A9" w:rsidRPr="002B2BD6" w:rsidRDefault="00C171A9" w:rsidP="00C171A9">
                      <w:pPr>
                        <w:jc w:val="center"/>
                        <w:rPr>
                          <w:b/>
                          <w:color w:val="000000" w:themeColor="text1"/>
                          <w:lang w:val="fr-CH"/>
                        </w:rPr>
                      </w:pPr>
                      <w:r>
                        <w:rPr>
                          <w:b/>
                          <w:color w:val="000000" w:themeColor="text1"/>
                          <w:lang w:val="fr-CH"/>
                        </w:rPr>
                        <w:t>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584AED" wp14:editId="183F3214">
                <wp:simplePos x="0" y="0"/>
                <wp:positionH relativeFrom="column">
                  <wp:posOffset>4122767</wp:posOffset>
                </wp:positionH>
                <wp:positionV relativeFrom="paragraph">
                  <wp:posOffset>3228398</wp:posOffset>
                </wp:positionV>
                <wp:extent cx="712932" cy="218959"/>
                <wp:effectExtent l="0" t="0" r="11430" b="1016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32" cy="21895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6BE06" id="Ellipse 248" o:spid="_x0000_s1026" style="position:absolute;margin-left:324.65pt;margin-top:254.2pt;width:56.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70E3C9" wp14:editId="44DF6A8A">
                <wp:simplePos x="0" y="0"/>
                <wp:positionH relativeFrom="column">
                  <wp:posOffset>4593994</wp:posOffset>
                </wp:positionH>
                <wp:positionV relativeFrom="paragraph">
                  <wp:posOffset>2687955</wp:posOffset>
                </wp:positionV>
                <wp:extent cx="256309" cy="401205"/>
                <wp:effectExtent l="38100" t="38100" r="48895" b="37465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09" cy="40120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AF347" id="Gerade Verbindung mit Pfeil 247" o:spid="_x0000_s1026" type="#_x0000_t32" style="position:absolute;margin-left:361.75pt;margin-top:211.65pt;width:20.2pt;height:31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" strokecolor="red" strokeweight="6pt">
                <v:stroke endarrow="block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A0705C7" wp14:editId="786CEA87">
            <wp:extent cx="4832407" cy="3639185"/>
            <wp:effectExtent l="0" t="0" r="6350" b="0"/>
            <wp:docPr id="249" name="Grafik 249" descr="Sur l’illustration 4, on voit le lien vers le calculateur des bons de garde et vers kiBon. On y voit aussi le lien vers la liste des structures d’accueil acceptant les bons." title="Illustra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7441" r="5710"/>
                    <a:stretch/>
                  </pic:blipFill>
                  <pic:spPr bwMode="auto">
                    <a:xfrm>
                      <a:off x="0" y="0"/>
                      <a:ext cx="4833044" cy="363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3441B" w14:textId="77777777" w:rsidR="00C171A9" w:rsidRPr="006F7CC0" w:rsidRDefault="00C171A9" w:rsidP="00C171A9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br w:type="page"/>
      </w:r>
    </w:p>
    <w:p w14:paraId="5458ACF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Dans la page qui s’ouvre, vous pouvez indiquer</w:t>
      </w:r>
      <w:r w:rsidRPr="006F7CC0">
        <w:rPr>
          <w:rFonts w:cs="Arial"/>
          <w:sz w:val="28"/>
          <w:szCs w:val="28"/>
          <w:lang w:val="fr-FR"/>
        </w:rPr>
        <w:br/>
        <w:t xml:space="preserve">où vous cherchez 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des parents de jour.</w:t>
      </w:r>
    </w:p>
    <w:p w14:paraId="68F0E5AF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Ça n’est pas forcément l’endroit où vous habitez.</w:t>
      </w:r>
    </w:p>
    <w:p w14:paraId="7CA855DE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Votre enfant peut être gardé partout dans le canton de Berne.</w:t>
      </w:r>
    </w:p>
    <w:p w14:paraId="60F32A0C" w14:textId="77777777" w:rsidR="00C171A9" w:rsidRPr="006F7CC0" w:rsidRDefault="00C171A9" w:rsidP="00C171A9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 xml:space="preserve">Exemple : </w:t>
      </w:r>
    </w:p>
    <w:p w14:paraId="6BA0E6B3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habitez à Köniz.</w:t>
      </w:r>
    </w:p>
    <w:p w14:paraId="16BF40C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travaillez à Berne.</w:t>
      </w:r>
    </w:p>
    <w:p w14:paraId="42253E4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préférez placer votre enfant dans 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à Berne.</w:t>
      </w:r>
    </w:p>
    <w:p w14:paraId="29D21849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Ce n’est pas un problème.</w:t>
      </w:r>
    </w:p>
    <w:p w14:paraId="7BFA65BC" w14:textId="3FA22934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Les bons de garde sont valables dans tout le canton de Berne.</w:t>
      </w:r>
    </w:p>
    <w:p w14:paraId="501DC67F" w14:textId="68B72CDB" w:rsidR="00C171A9" w:rsidRPr="006F7CC0" w:rsidRDefault="00C171A9" w:rsidP="00C171A9">
      <w:pPr>
        <w:spacing w:before="48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Voici comment trouver 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des parents de jour :</w:t>
      </w:r>
    </w:p>
    <w:p w14:paraId="2154D0E1" w14:textId="04EA72B1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Sélectionnez la commune. </w:t>
      </w:r>
    </w:p>
    <w:p w14:paraId="4DDDF9F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t>Sélectionnez « </w:t>
      </w:r>
      <w:r w:rsidRPr="006F7CC0">
        <w:rPr>
          <w:rFonts w:cs="Arial"/>
          <w:sz w:val="28"/>
          <w:szCs w:val="28"/>
          <w:lang w:val="fr-FR"/>
        </w:rPr>
        <w:t>Bons de garde</w:t>
      </w:r>
      <w:r>
        <w:rPr>
          <w:rFonts w:cs="Arial"/>
          <w:sz w:val="28"/>
          <w:szCs w:val="28"/>
          <w:lang w:val="fr-FR"/>
        </w:rPr>
        <w:t> </w:t>
      </w:r>
      <w:r w:rsidRPr="006F7CC0">
        <w:rPr>
          <w:rFonts w:cs="Arial"/>
          <w:sz w:val="28"/>
          <w:szCs w:val="28"/>
          <w:lang w:val="fr-FR"/>
        </w:rPr>
        <w:t>».</w:t>
      </w:r>
    </w:p>
    <w:p w14:paraId="3C533A54" w14:textId="2FC420A2" w:rsidR="00C171A9" w:rsidRPr="006F7CC0" w:rsidRDefault="00FD5F30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30"/>
          <w:szCs w:val="30"/>
          <w:lang w:eastAsia="de-C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180C80" wp14:editId="1316401F">
                <wp:simplePos x="0" y="0"/>
                <wp:positionH relativeFrom="margin">
                  <wp:posOffset>194003</wp:posOffset>
                </wp:positionH>
                <wp:positionV relativeFrom="paragraph">
                  <wp:posOffset>237447</wp:posOffset>
                </wp:positionV>
                <wp:extent cx="5951423" cy="4216447"/>
                <wp:effectExtent l="0" t="0" r="30480" b="31750"/>
                <wp:wrapNone/>
                <wp:docPr id="32" name="Gruppieren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423" cy="4216447"/>
                          <a:chOff x="798818" y="-1270580"/>
                          <a:chExt cx="5952289" cy="4217668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798818" y="971699"/>
                            <a:ext cx="1551767" cy="31874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0C0C51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4717870" y="390731"/>
                            <a:ext cx="1430324" cy="33691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Wolke 26"/>
                        <wps:cNvSpPr/>
                        <wps:spPr>
                          <a:xfrm>
                            <a:off x="4250094" y="-1270580"/>
                            <a:ext cx="2501013" cy="1253055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134C7" w14:textId="20AF0233" w:rsidR="00C171A9" w:rsidRPr="008F5C20" w:rsidRDefault="00317417" w:rsidP="00C171A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>Important</w:t>
                              </w:r>
                              <w:r w:rsidR="00C171A9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 xml:space="preserve">: </w:t>
                              </w:r>
                              <w:r w:rsidR="00C171A9" w:rsidRPr="008F5C20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br/>
                              </w:r>
                              <w:r w:rsidRPr="00575181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>«</w:t>
                              </w:r>
                              <w:r w:rsidR="00C171A9" w:rsidRPr="00575181">
                                <w:rPr>
                                  <w:b/>
                                  <w:color w:val="000000" w:themeColor="text1"/>
                                  <w:szCs w:val="21"/>
                                  <w:lang w:val="fr-CH"/>
                                </w:rPr>
                                <w:t>Bons de garde»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erade Verbindung mit Pfeil 27"/>
                        <wps:cNvCnPr/>
                        <wps:spPr>
                          <a:xfrm flipH="1">
                            <a:off x="5269740" y="-110586"/>
                            <a:ext cx="44593" cy="39824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Wolke 28"/>
                        <wps:cNvSpPr/>
                        <wps:spPr>
                          <a:xfrm>
                            <a:off x="1759503" y="1702682"/>
                            <a:ext cx="1901825" cy="1244406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92765B" w14:textId="77777777" w:rsidR="00C171A9" w:rsidRPr="008F5C20" w:rsidRDefault="00C171A9" w:rsidP="00C171A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Où 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cherchez-vous une 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>crèche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ou des parents de jour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erade Verbindung mit Pfeil 29"/>
                        <wps:cNvCnPr/>
                        <wps:spPr>
                          <a:xfrm flipH="1" flipV="1">
                            <a:off x="1867624" y="1351720"/>
                            <a:ext cx="278472" cy="42986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80C80" id="Gruppieren 32" o:spid="_x0000_s1039" style="position:absolute;margin-left:15.3pt;margin-top:18.7pt;width:468.6pt;height:332pt;z-index:251660288;mso-position-horizontal-relative:margin;mso-width-relative:margin;mso-height-relative:margin" coordorigin="7988,-12705" coordsize="59522,4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">
                <v:oval id="Ellipse 12" o:spid="_x0000_s1040" style="position:absolute;left:7988;top:9716;width:15517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" filled="f" strokecolor="red" strokeweight="1.5pt">
                  <v:textbox>
                    <w:txbxContent>
                      <w:p w14:paraId="050C0C51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  <v:oval id="Ellipse 13" o:spid="_x0000_s1041" style="position:absolute;left:47178;top:3907;width:14303;height:3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" filled="f" strokecolor="red" strokeweight="1.5pt"/>
                <v:shape id="Wolke 26" o:spid="_x0000_s1042" style="position:absolute;left:42500;top:-12705;width:25011;height:12530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71696,759288;125051,736170;401088,1012277;336942,1023328;953974,1133841;915301,1083370;1668905,1007984;1653447,1063356;1975858,665801;2164071,872788;2419846,445357;2336016,522976;2218723,157386;2223123,194049;1683436,114631;1726394,67874;1281827,136908;1302611,96590;810513,150599;885775,189699;238928,457974;225786,416815" o:connectangles="0,0,0,0,0,0,0,0,0,0,0,0,0,0,0,0,0,0,0,0,0,0" textboxrect="0,0,43200,43200"/>
                  <v:textbox>
                    <w:txbxContent>
                      <w:p w14:paraId="3A4134C7" w14:textId="20AF0233" w:rsidR="00C171A9" w:rsidRPr="008F5C20" w:rsidRDefault="00317417" w:rsidP="00C171A9">
                        <w:pPr>
                          <w:jc w:val="center"/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</w:pPr>
                        <w:r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>Important</w:t>
                        </w:r>
                        <w:r w:rsidR="00C171A9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 xml:space="preserve">: </w:t>
                        </w:r>
                        <w:r w:rsidR="00C171A9" w:rsidRPr="008F5C20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br/>
                        </w:r>
                        <w:r w:rsidRPr="00575181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>«</w:t>
                        </w:r>
                        <w:r w:rsidR="00C171A9" w:rsidRPr="00575181">
                          <w:rPr>
                            <w:b/>
                            <w:color w:val="000000" w:themeColor="text1"/>
                            <w:szCs w:val="21"/>
                            <w:lang w:val="fr-CH"/>
                          </w:rPr>
                          <w:t>Bons de garde»</w:t>
                        </w:r>
                      </w:p>
                    </w:txbxContent>
                  </v:textbox>
                </v:shape>
                <v:shape id="Gerade Verbindung mit Pfeil 27" o:spid="_x0000_s1043" type="#_x0000_t32" style="position:absolute;left:52697;top:-1105;width:446;height:39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" strokecolor="red" strokeweight="6pt">
                  <v:stroke endarrow="block"/>
                </v:shape>
                <v:shape id="Wolke 28" o:spid="_x0000_s1044" style="position:absolute;left:17595;top:17026;width:19018;height:12444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6603,754047;95091,731089;304996,1005290;256218,1016265;725423,1126015;696015,1075893;1269072,1001027;1257318,1056017;1502486,661206;1645607,866763;1840104,442283;1776357,519367;1687165,156300;1690511,192710;1280122,113840;1312788,67405;974729,135963;990534,95923;616332,149559;673563,188389;181686,454813;171693,413938" o:connectangles="0,0,0,0,0,0,0,0,0,0,0,0,0,0,0,0,0,0,0,0,0,0" textboxrect="0,0,43200,43200"/>
                  <v:textbox>
                    <w:txbxContent>
                      <w:p w14:paraId="7292765B" w14:textId="77777777" w:rsidR="00C171A9" w:rsidRPr="008F5C20" w:rsidRDefault="00C171A9" w:rsidP="00C171A9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Où 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cherchez-vous une 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>crèche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ou des parents de jour ?</w:t>
                        </w:r>
                      </w:p>
                    </w:txbxContent>
                  </v:textbox>
                </v:shape>
                <v:shape id="Gerade Verbindung mit Pfeil 29" o:spid="_x0000_s1045" type="#_x0000_t32" style="position:absolute;left:18676;top:13517;width:2784;height:42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" strokecolor="red" strokeweight="6pt">
                  <v:stroke endarrow="block"/>
                </v:shape>
                <w10:wrap anchorx="margin"/>
              </v:group>
            </w:pict>
          </mc:Fallback>
        </mc:AlternateContent>
      </w:r>
      <w:r w:rsidR="00C171A9" w:rsidRPr="006F7CC0">
        <w:rPr>
          <w:rFonts w:cs="Arial"/>
          <w:sz w:val="28"/>
          <w:szCs w:val="28"/>
          <w:lang w:val="fr-FR"/>
        </w:rPr>
        <w:t xml:space="preserve">Les </w:t>
      </w:r>
      <w:r w:rsidR="00C171A9">
        <w:rPr>
          <w:rFonts w:cs="Arial"/>
          <w:sz w:val="28"/>
          <w:szCs w:val="28"/>
          <w:lang w:val="fr-FR"/>
        </w:rPr>
        <w:t>crèches</w:t>
      </w:r>
      <w:r w:rsidR="00C171A9" w:rsidRPr="006F7CC0">
        <w:rPr>
          <w:rFonts w:cs="Arial"/>
          <w:sz w:val="28"/>
          <w:szCs w:val="28"/>
          <w:lang w:val="fr-FR"/>
        </w:rPr>
        <w:t xml:space="preserve"> et les organisations de parents de jour </w:t>
      </w:r>
      <w:r w:rsidR="00C171A9" w:rsidRPr="006F7CC0">
        <w:rPr>
          <w:rFonts w:cs="Arial"/>
          <w:sz w:val="28"/>
          <w:szCs w:val="28"/>
          <w:lang w:val="fr-FR"/>
        </w:rPr>
        <w:br/>
        <w:t xml:space="preserve">qui acceptent les bons s’affichent. </w:t>
      </w:r>
    </w:p>
    <w:p w14:paraId="5FF17983" w14:textId="44D4A1D1" w:rsidR="00C171A9" w:rsidRPr="0097492F" w:rsidRDefault="00C171A9" w:rsidP="00C171A9">
      <w:pPr>
        <w:rPr>
          <w:noProof/>
          <w:lang w:val="fr-CH" w:eastAsia="de-CH"/>
        </w:rPr>
      </w:pP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4DCF7DFE" w14:textId="77777777" w:rsidR="00C171A9" w:rsidRPr="006F7CC0" w:rsidRDefault="00317417" w:rsidP="00C171A9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878553" wp14:editId="01320613">
                <wp:simplePos x="0" y="0"/>
                <wp:positionH relativeFrom="column">
                  <wp:posOffset>124402</wp:posOffset>
                </wp:positionH>
                <wp:positionV relativeFrom="paragraph">
                  <wp:posOffset>787054</wp:posOffset>
                </wp:positionV>
                <wp:extent cx="1551437" cy="318617"/>
                <wp:effectExtent l="0" t="0" r="0" b="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437" cy="31861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36682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78553" id="Ellipse 2" o:spid="_x0000_s1046" style="position:absolute;margin-left:9.8pt;margin-top:61.95pt;width:122.15pt;height:2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" filled="f" strokecolor="red" strokeweight="1.5pt">
                <v:textbox>
                  <w:txbxContent>
                    <w:p w14:paraId="77D36682" w14:textId="77777777" w:rsidR="00C171A9" w:rsidRDefault="00C171A9" w:rsidP="00C171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171A9">
        <w:rPr>
          <w:noProof/>
          <w:lang w:eastAsia="de-CH"/>
        </w:rPr>
        <w:drawing>
          <wp:inline distT="0" distB="0" distL="0" distR="0" wp14:anchorId="4C7328C8" wp14:editId="4B825433">
            <wp:extent cx="6336030" cy="2054831"/>
            <wp:effectExtent l="0" t="0" r="7620" b="3175"/>
            <wp:docPr id="251" name="Grafik 251" descr="L’illustration 5 montre comment rechercher une offre d’accueil extrafamilial et donne un aperçu des offres pour les familles. L’outil est accessible depuis le portail Famille du canton de Berne. " title="Illustratio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9422"/>
                    <a:stretch/>
                  </pic:blipFill>
                  <pic:spPr bwMode="auto">
                    <a:xfrm>
                      <a:off x="0" y="0"/>
                      <a:ext cx="6336030" cy="205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1463A" w14:textId="77777777" w:rsidR="00C171A9" w:rsidRPr="006F7CC0" w:rsidRDefault="00C171A9" w:rsidP="00C171A9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138FE774" w14:textId="77777777" w:rsidR="00C171A9" w:rsidRPr="006F7CC0" w:rsidRDefault="00C171A9" w:rsidP="00C171A9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Choisissez 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des parents de jour.</w:t>
      </w:r>
    </w:p>
    <w:p w14:paraId="12AF1274" w14:textId="77777777" w:rsidR="00C171A9" w:rsidRPr="006F7CC0" w:rsidRDefault="00C171A9" w:rsidP="00C171A9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Pour choisir, vous pouvez téléphoner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aux parents de jour. </w:t>
      </w:r>
    </w:p>
    <w:p w14:paraId="6163A04A" w14:textId="77777777" w:rsidR="00C171A9" w:rsidRPr="006F7CC0" w:rsidRDefault="00C171A9" w:rsidP="00C171A9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pouvez aussi visiter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rencontrer les parents de jour. </w:t>
      </w:r>
    </w:p>
    <w:p w14:paraId="460920E8" w14:textId="77777777" w:rsidR="00C171A9" w:rsidRPr="006F7CC0" w:rsidRDefault="00C171A9" w:rsidP="00C171A9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n’a peut-être pas de place libre. </w:t>
      </w:r>
      <w:r w:rsidRPr="006F7CC0">
        <w:rPr>
          <w:rFonts w:cs="Arial"/>
          <w:sz w:val="28"/>
          <w:szCs w:val="28"/>
          <w:lang w:val="fr-FR"/>
        </w:rPr>
        <w:br/>
        <w:t xml:space="preserve">Dans ce cas, votre enfant sera inscrit sur une liste d’attente. </w:t>
      </w:r>
    </w:p>
    <w:p w14:paraId="67403EF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a peut-être une place libre. Vous pouvez alors</w:t>
      </w:r>
      <w:r w:rsidRPr="006F7CC0">
        <w:rPr>
          <w:rFonts w:cs="Arial"/>
          <w:sz w:val="28"/>
          <w:szCs w:val="28"/>
          <w:lang w:val="fr-FR"/>
        </w:rPr>
        <w:br/>
        <w:t xml:space="preserve">inscrire votre enfant et signer le contrat. </w:t>
      </w:r>
    </w:p>
    <w:p w14:paraId="26BB9B83" w14:textId="77777777" w:rsidR="00C171A9" w:rsidRPr="006F7CC0" w:rsidRDefault="00C171A9" w:rsidP="00C171A9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 xml:space="preserve">Important : </w:t>
      </w:r>
    </w:p>
    <w:p w14:paraId="0649C304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Si votre commune ne donne pas de bons de garde à toutes les familles,</w:t>
      </w:r>
      <w:r w:rsidRPr="006F7CC0">
        <w:rPr>
          <w:rFonts w:cs="Arial"/>
          <w:sz w:val="28"/>
          <w:szCs w:val="28"/>
          <w:lang w:val="fr-FR"/>
        </w:rPr>
        <w:br/>
        <w:t>demandez d’abord à votre commune s’il y a encore des bons.</w:t>
      </w:r>
    </w:p>
    <w:p w14:paraId="56CB1C6F" w14:textId="77777777" w:rsidR="00C171A9" w:rsidRPr="005E16B1" w:rsidRDefault="00C171A9" w:rsidP="00C171A9">
      <w:pPr>
        <w:pStyle w:val="berschrift3"/>
      </w:pPr>
      <w:bookmarkStart w:id="11" w:name="_Toc113960449"/>
      <w:r w:rsidRPr="005E16B1">
        <w:t>Demander un bon de garde sur kiBon</w:t>
      </w:r>
      <w:bookmarkEnd w:id="11"/>
    </w:p>
    <w:p w14:paraId="490EC01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savez que votre commune propose des bons de garde. </w:t>
      </w:r>
    </w:p>
    <w:p w14:paraId="55EB1BAC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trouvé une place dans une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chez des parents de jour. </w:t>
      </w:r>
    </w:p>
    <w:p w14:paraId="37918AF9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avez signé un contrat avec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avec les parents de jour.</w:t>
      </w:r>
    </w:p>
    <w:p w14:paraId="658D451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maintenant demander un bon de garde.</w:t>
      </w:r>
    </w:p>
    <w:p w14:paraId="77A0DDB2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avez besoin de plusieurs documents :</w:t>
      </w:r>
    </w:p>
    <w:p w14:paraId="7165DB0A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déclaration d’impôt ou les certificats de salaire de l’année passée (informations sur votre situation financière), </w:t>
      </w:r>
    </w:p>
    <w:p w14:paraId="0CFD4E0C" w14:textId="375E3C0C" w:rsidR="00317417" w:rsidRPr="00317417" w:rsidRDefault="00C171A9" w:rsidP="00317417">
      <w:pPr>
        <w:pStyle w:val="Listenabsatz"/>
        <w:numPr>
          <w:ilvl w:val="0"/>
          <w:numId w:val="28"/>
        </w:numPr>
        <w:spacing w:before="360" w:after="120" w:line="276" w:lineRule="auto"/>
        <w:rPr>
          <w:rFonts w:cs="Arial"/>
          <w:sz w:val="28"/>
          <w:szCs w:val="28"/>
          <w:lang w:val="fr-FR"/>
        </w:rPr>
      </w:pPr>
      <w:r w:rsidRPr="00317417">
        <w:rPr>
          <w:rFonts w:cs="Arial"/>
          <w:sz w:val="28"/>
          <w:szCs w:val="28"/>
          <w:lang w:val="fr-FR"/>
        </w:rPr>
        <w:t>d’autres documents selon la situation et selon l’offre de garde.</w:t>
      </w:r>
      <w:r w:rsidRPr="00317417">
        <w:rPr>
          <w:rFonts w:cs="Arial"/>
          <w:sz w:val="28"/>
          <w:szCs w:val="28"/>
          <w:lang w:val="fr-FR"/>
        </w:rPr>
        <w:br/>
        <w:t xml:space="preserve">Ils sont indiqués sur </w:t>
      </w:r>
      <w:r w:rsidR="00317417">
        <w:rPr>
          <w:rFonts w:cs="Arial"/>
          <w:sz w:val="28"/>
          <w:szCs w:val="28"/>
          <w:lang w:val="fr-FR"/>
        </w:rPr>
        <w:t xml:space="preserve">le </w:t>
      </w:r>
      <w:r w:rsidR="00317417" w:rsidRPr="00317417">
        <w:rPr>
          <w:rFonts w:cs="Arial"/>
          <w:sz w:val="28"/>
          <w:szCs w:val="28"/>
          <w:lang w:val="fr-FR"/>
        </w:rPr>
        <w:t xml:space="preserve">portail Famille  </w:t>
      </w:r>
    </w:p>
    <w:p w14:paraId="35944945" w14:textId="44766494" w:rsidR="00C171A9" w:rsidRPr="00317417" w:rsidRDefault="00C171A9" w:rsidP="00317417">
      <w:pPr>
        <w:spacing w:before="360" w:after="120" w:line="276" w:lineRule="auto"/>
        <w:rPr>
          <w:rFonts w:cs="Arial"/>
          <w:sz w:val="28"/>
          <w:szCs w:val="28"/>
          <w:lang w:val="fr-FR"/>
        </w:rPr>
      </w:pPr>
      <w:r w:rsidRPr="00317417">
        <w:rPr>
          <w:rFonts w:cs="Arial"/>
          <w:sz w:val="28"/>
          <w:szCs w:val="28"/>
          <w:lang w:val="fr-FR"/>
        </w:rPr>
        <w:lastRenderedPageBreak/>
        <w:t>Pour faire une demande de bon de garde,</w:t>
      </w:r>
      <w:r w:rsidRPr="00317417">
        <w:rPr>
          <w:rFonts w:cs="Arial"/>
          <w:sz w:val="28"/>
          <w:szCs w:val="28"/>
          <w:lang w:val="fr-FR"/>
        </w:rPr>
        <w:br/>
        <w:t>vous devez donner des informations sur votre famille,</w:t>
      </w:r>
      <w:r w:rsidRPr="00317417">
        <w:rPr>
          <w:rFonts w:cs="Arial"/>
          <w:sz w:val="28"/>
          <w:szCs w:val="28"/>
          <w:lang w:val="fr-FR"/>
        </w:rPr>
        <w:br/>
        <w:t xml:space="preserve">sur votre salaire et sur votre fortune. </w:t>
      </w:r>
    </w:p>
    <w:p w14:paraId="14CB9A2F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n’avez pas</w:t>
      </w:r>
      <w:r w:rsidRPr="006F7CC0">
        <w:rPr>
          <w:rFonts w:cs="Arial"/>
          <w:sz w:val="28"/>
          <w:szCs w:val="28"/>
          <w:lang w:val="fr-FR"/>
        </w:rPr>
        <w:t xml:space="preserve"> d’adresse électronique, </w:t>
      </w:r>
      <w:r w:rsidRPr="006F7CC0">
        <w:rPr>
          <w:rFonts w:cs="Arial"/>
          <w:sz w:val="28"/>
          <w:szCs w:val="28"/>
          <w:lang w:val="fr-FR"/>
        </w:rPr>
        <w:br/>
        <w:t xml:space="preserve">il existe un formulaire de demande sur papier. </w:t>
      </w:r>
    </w:p>
    <w:p w14:paraId="61E6C6CD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Si vous avez une adresse électronique, c’est plus</w:t>
      </w:r>
      <w:r w:rsidRPr="006F7CC0">
        <w:rPr>
          <w:rFonts w:cs="Arial"/>
          <w:sz w:val="28"/>
          <w:szCs w:val="28"/>
          <w:lang w:val="fr-FR"/>
        </w:rPr>
        <w:br/>
        <w:t xml:space="preserve">simple de faire votre demande par internet avec kiBon. </w:t>
      </w:r>
    </w:p>
    <w:p w14:paraId="6D659C7B" w14:textId="77777777" w:rsidR="00C171A9" w:rsidRPr="006F7CC0" w:rsidRDefault="00C171A9" w:rsidP="00C171A9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br w:type="page"/>
      </w:r>
    </w:p>
    <w:p w14:paraId="6E311E1B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6D2D8C" wp14:editId="09792802">
                <wp:simplePos x="0" y="0"/>
                <wp:positionH relativeFrom="column">
                  <wp:posOffset>3799205</wp:posOffset>
                </wp:positionH>
                <wp:positionV relativeFrom="paragraph">
                  <wp:posOffset>-3290</wp:posOffset>
                </wp:positionV>
                <wp:extent cx="2212224" cy="1637607"/>
                <wp:effectExtent l="19050" t="0" r="17145" b="20320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224" cy="1637607"/>
                          <a:chOff x="0" y="0"/>
                          <a:chExt cx="2212224" cy="1800514"/>
                        </a:xfrm>
                      </wpg:grpSpPr>
                      <wps:wsp>
                        <wps:cNvPr id="48" name="Ellipse 48"/>
                        <wps:cNvSpPr/>
                        <wps:spPr>
                          <a:xfrm>
                            <a:off x="471054" y="1514764"/>
                            <a:ext cx="1741170" cy="2857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08756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Wolke 6"/>
                        <wps:cNvSpPr/>
                        <wps:spPr>
                          <a:xfrm>
                            <a:off x="0" y="0"/>
                            <a:ext cx="2178050" cy="1032782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249655" w14:textId="77777777" w:rsidR="00C171A9" w:rsidRPr="00C52BAB" w:rsidRDefault="00C171A9" w:rsidP="00C171A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>Cliquez sur </w:t>
                              </w:r>
                              <w:r w:rsidRPr="00C52BAB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: « Je suis nouveau chez kiBon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erade Verbindung mit Pfeil 15"/>
                        <wps:cNvCnPr/>
                        <wps:spPr>
                          <a:xfrm>
                            <a:off x="1209963" y="969818"/>
                            <a:ext cx="117043" cy="46817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D2D8C" id="Gruppieren 229" o:spid="_x0000_s1047" style="position:absolute;margin-left:299.15pt;margin-top:-.25pt;width:174.2pt;height:128.95pt;z-index:251661312;mso-height-relative:margin" coordsize="22122,1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">
                <v:oval id="Ellipse 48" o:spid="_x0000_s1048" style="position:absolute;left:4710;top:15147;width:17412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" filled="f" strokecolor="red" strokeweight="1.5pt">
                  <v:textbox>
                    <w:txbxContent>
                      <w:p w14:paraId="04108756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  <v:shape id="Wolke 6" o:spid="_x0000_s1049" style="position:absolute;width:21780;height:10327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6611,625813;108903,606759;349295,834330;293432,843439;830785,934524;797106,892926;1453395,830792;1439933,876430;1720710,548761;1884618,719361;2107364,367068;2034359,431043;1932213,129719;1936044,159938;1466049,94480;1503460,55942;1116301,112841;1134401,79610;705850,124125;771393,156352;208074,377467;196630,343543" o:connectangles="0,0,0,0,0,0,0,0,0,0,0,0,0,0,0,0,0,0,0,0,0,0" textboxrect="0,0,43200,43200"/>
                  <v:textbox>
                    <w:txbxContent>
                      <w:p w14:paraId="09249655" w14:textId="77777777" w:rsidR="00C171A9" w:rsidRPr="00C52BAB" w:rsidRDefault="00C171A9" w:rsidP="00C171A9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>Cliquez sur </w:t>
                        </w:r>
                        <w:r w:rsidRPr="00C52BAB">
                          <w:rPr>
                            <w:b/>
                            <w:color w:val="000000" w:themeColor="text1"/>
                            <w:lang w:val="fr-CH"/>
                          </w:rPr>
                          <w:t>: « Je suis nouveau chez kiBon »</w:t>
                        </w:r>
                      </w:p>
                    </w:txbxContent>
                  </v:textbox>
                </v:shape>
                <v:shape id="Gerade Verbindung mit Pfeil 15" o:spid="_x0000_s1050" type="#_x0000_t32" style="position:absolute;left:12099;top:9698;width:1171;height:46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" strokecolor="red" strokeweight="6pt">
                  <v:stroke endarrow="block"/>
                </v:shape>
              </v:group>
            </w:pict>
          </mc:Fallback>
        </mc:AlternateContent>
      </w:r>
      <w:r w:rsidRPr="006F7CC0">
        <w:rPr>
          <w:rFonts w:cs="Arial"/>
          <w:sz w:val="28"/>
          <w:szCs w:val="28"/>
          <w:lang w:val="fr-FR"/>
        </w:rPr>
        <w:t xml:space="preserve">Ouvrez la page internet </w:t>
      </w:r>
      <w:hyperlink r:id="rId24" w:tooltip="kiBon.ch" w:history="1">
        <w:r w:rsidRPr="006F7CC0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Pr="006F7CC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</w:p>
    <w:p w14:paraId="6D5CE2B9" w14:textId="77777777" w:rsidR="00C171A9" w:rsidRPr="006F7CC0" w:rsidRDefault="00C171A9" w:rsidP="00C171A9">
      <w:pPr>
        <w:jc w:val="both"/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lastRenderedPageBreak/>
        <w:drawing>
          <wp:inline distT="0" distB="0" distL="0" distR="0" wp14:anchorId="08008788" wp14:editId="56E4F9C8">
            <wp:extent cx="6336030" cy="2757170"/>
            <wp:effectExtent l="0" t="0" r="7620" b="5080"/>
            <wp:docPr id="42" name="Grafik 42" descr="Sur www.kiBon.ch, cliquez sur « Je suis nouveau / nouvelle chez kiBon » pour vous enregistrer. " title="Illustratio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C939" w14:textId="77777777" w:rsidR="00C171A9" w:rsidRPr="006F7CC0" w:rsidRDefault="00C171A9" w:rsidP="00C171A9">
      <w:pPr>
        <w:spacing w:before="24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La page suivante s’ouvre :</w:t>
      </w:r>
    </w:p>
    <w:p w14:paraId="119E467C" w14:textId="77777777" w:rsidR="00C171A9" w:rsidRPr="006F7CC0" w:rsidRDefault="00C171A9" w:rsidP="00C171A9">
      <w:pPr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2028B0" wp14:editId="7DC5B2CA">
                <wp:simplePos x="0" y="0"/>
                <wp:positionH relativeFrom="column">
                  <wp:posOffset>1454092</wp:posOffset>
                </wp:positionH>
                <wp:positionV relativeFrom="paragraph">
                  <wp:posOffset>803564</wp:posOffset>
                </wp:positionV>
                <wp:extent cx="4865494" cy="1634067"/>
                <wp:effectExtent l="19050" t="19050" r="11430" b="42545"/>
                <wp:wrapNone/>
                <wp:docPr id="238" name="Gruppieren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494" cy="1634067"/>
                          <a:chOff x="0" y="0"/>
                          <a:chExt cx="4865494" cy="1634067"/>
                        </a:xfrm>
                      </wpg:grpSpPr>
                      <wps:wsp>
                        <wps:cNvPr id="20" name="Ellipse 20"/>
                        <wps:cNvSpPr/>
                        <wps:spPr>
                          <a:xfrm>
                            <a:off x="2466109" y="295563"/>
                            <a:ext cx="2399385" cy="29547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7F52C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  <w:p w14:paraId="55757EF6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Wolke 21"/>
                        <wps:cNvSpPr/>
                        <wps:spPr>
                          <a:xfrm>
                            <a:off x="0" y="304800"/>
                            <a:ext cx="2159000" cy="1329267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948560" w14:textId="77777777" w:rsidR="00C171A9" w:rsidRPr="00F5261E" w:rsidRDefault="00C171A9" w:rsidP="00C171A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Cochez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la première </w:t>
                              </w:r>
                              <w:r>
                                <w:rPr>
                                  <w:color w:val="000000" w:themeColor="text1"/>
                                  <w:lang w:val="fr-CH"/>
                                </w:rPr>
                                <w:t>case</w:t>
                              </w:r>
                              <w:r w:rsidRPr="008F5C20">
                                <w:rPr>
                                  <w:color w:val="000000" w:themeColor="text1"/>
                                  <w:lang w:val="fr-CH"/>
                                </w:rPr>
                                <w:t xml:space="preserve"> et </w:t>
                              </w:r>
                              <w:r w:rsidRPr="00F5261E"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>sélectionnez votre commune.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erade Verbindung mit Pfeil 37"/>
                        <wps:cNvCnPr/>
                        <wps:spPr>
                          <a:xfrm flipV="1">
                            <a:off x="2032000" y="221672"/>
                            <a:ext cx="375625" cy="239696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Ellipse 39"/>
                        <wps:cNvSpPr/>
                        <wps:spPr>
                          <a:xfrm>
                            <a:off x="2503055" y="0"/>
                            <a:ext cx="206137" cy="12685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CD7DD4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  <w:p w14:paraId="61611291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028B0" id="Gruppieren 238" o:spid="_x0000_s1051" style="position:absolute;margin-left:114.5pt;margin-top:63.25pt;width:383.1pt;height:128.65pt;z-index:251662336" coordsize="48654,1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">
                <v:oval id="Ellipse 20" o:spid="_x0000_s1052" style="position:absolute;left:24661;top:2955;width:23993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A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zXxy/x&#10;B8jFFwAA//8DAFBLAQItABQABgAIAAAAIQDb4fbL7gAAAIUBAAATAAAAAAAAAAAAAAAAAAAAAABb&#10;Q29udGVudF9UeXBlc10ueG1sUEsBAi0AFAAGAAgAAAAhAFr0LFu/AAAAFQEAAAsAAAAAAAAAAAAA&#10;AAAAHwEAAF9yZWxzLy5yZWxzUEsBAi0AFAAGAAgAAAAhAMuuEA67AAAA2wAAAA8AAAAAAAAAAAAA&#10;AAAABwIAAGRycy9kb3ducmV2LnhtbFBLBQYAAAAAAwADALcAAADvAgAAAAA=&#10;" filled="f" strokecolor="red" strokeweight="1.5pt">
                  <v:textbox>
                    <w:txbxContent>
                      <w:p w14:paraId="5BA7F52C" w14:textId="77777777" w:rsidR="00C171A9" w:rsidRDefault="00C171A9" w:rsidP="00C171A9">
                        <w:pPr>
                          <w:jc w:val="center"/>
                        </w:pPr>
                      </w:p>
                      <w:p w14:paraId="55757EF6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  <v:shape id="Wolke 21" o:spid="_x0000_s1053" style="position:absolute;top:3048;width:21590;height:13292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34541,805468;107950,780944;346240,1073845;290865,1085568;823519,1202802;790134,1149262;1440683,1069291;1427339,1128031;1705660,706296;1868135,925871;2088932,472444;2016566,554784;1915313,166958;1919111,205852;1453227,121603;1490310,72002;1106537,145235;1124479,102464;699676,159758;764646,201236;206254,485829;194910,442166" o:connectangles="0,0,0,0,0,0,0,0,0,0,0,0,0,0,0,0,0,0,0,0,0,0" textboxrect="0,0,43200,43200"/>
                  <v:textbox>
                    <w:txbxContent>
                      <w:p w14:paraId="17948560" w14:textId="77777777" w:rsidR="00C171A9" w:rsidRPr="00F5261E" w:rsidRDefault="00C171A9" w:rsidP="00C171A9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Cochez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la première </w:t>
                        </w:r>
                        <w:r>
                          <w:rPr>
                            <w:color w:val="000000" w:themeColor="text1"/>
                            <w:lang w:val="fr-CH"/>
                          </w:rPr>
                          <w:t>case</w:t>
                        </w:r>
                        <w:r w:rsidRPr="008F5C20">
                          <w:rPr>
                            <w:color w:val="000000" w:themeColor="text1"/>
                            <w:lang w:val="fr-CH"/>
                          </w:rPr>
                          <w:t xml:space="preserve"> et </w:t>
                        </w:r>
                        <w:r w:rsidRPr="00F5261E">
                          <w:rPr>
                            <w:b/>
                            <w:color w:val="000000" w:themeColor="text1"/>
                            <w:lang w:val="fr-CH"/>
                          </w:rPr>
                          <w:t>sélectionnez votre commune.</w:t>
                        </w:r>
                      </w:p>
                    </w:txbxContent>
                  </v:textbox>
                </v:shape>
                <v:shape id="Gerade Verbindung mit Pfeil 37" o:spid="_x0000_s1054" type="#_x0000_t32" style="position:absolute;left:20320;top:2216;width:3756;height:2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" strokecolor="red" strokeweight="6pt">
                  <v:stroke endarrow="block"/>
                </v:shape>
                <v:oval id="Ellipse 39" o:spid="_x0000_s1055" style="position:absolute;left:25030;width:2061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9OwwAAANsAAAAPAAAAZHJzL2Rvd25yZXYueG1sRI/BasMw&#10;EETvgfyD2EBviZwWgu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300vTsMAAADbAAAADwAA&#10;AAAAAAAAAAAAAAAHAgAAZHJzL2Rvd25yZXYueG1sUEsFBgAAAAADAAMAtwAAAPcCAAAAAA==&#10;" filled="f" strokecolor="red" strokeweight="1.5pt">
                  <v:textbox>
                    <w:txbxContent>
                      <w:p w14:paraId="37CD7DD4" w14:textId="77777777" w:rsidR="00C171A9" w:rsidRDefault="00C171A9" w:rsidP="00C171A9">
                        <w:pPr>
                          <w:jc w:val="center"/>
                        </w:pPr>
                      </w:p>
                      <w:p w14:paraId="61611291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2468DAD5" wp14:editId="4C59B4FD">
            <wp:extent cx="6336030" cy="2539365"/>
            <wp:effectExtent l="0" t="0" r="7620" b="0"/>
            <wp:docPr id="61" name="Grafik 61" descr="Cochez la case « J’aimerais demander un bon de garde ». Sélectionnez ensuite votre commune de domicile. " title="Illustratio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0002AE0F" w14:textId="77777777" w:rsidR="00C171A9" w:rsidRPr="0056256A" w:rsidRDefault="00C171A9" w:rsidP="00C171A9">
      <w:pPr>
        <w:rPr>
          <w:rFonts w:cs="Arial"/>
          <w:sz w:val="28"/>
          <w:szCs w:val="28"/>
          <w:lang w:val="fr-FR"/>
        </w:rPr>
      </w:pPr>
      <w:r w:rsidRPr="006F7CC0">
        <w:rPr>
          <w:noProof/>
          <w:lang w:eastAsia="de-CH"/>
        </w:rPr>
        <w:lastRenderedPageBreak/>
        <w:drawing>
          <wp:inline distT="0" distB="0" distL="0" distR="0" wp14:anchorId="41D993AD" wp14:editId="091145B4">
            <wp:extent cx="3213735" cy="1616075"/>
            <wp:effectExtent l="0" t="0" r="5715" b="3175"/>
            <wp:docPr id="196" name="Grafik 196" descr="Pour vous connecter, il vous faut un identifiant BE-Login." title="Illustratio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14289" r="12389" b="13412"/>
                    <a:stretch/>
                  </pic:blipFill>
                  <pic:spPr bwMode="auto">
                    <a:xfrm>
                      <a:off x="0" y="0"/>
                      <a:ext cx="321373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CC0"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s">
            <w:drawing>
              <wp:inline distT="0" distB="0" distL="0" distR="0" wp14:anchorId="3AB4D95A" wp14:editId="1F62C6A0">
                <wp:extent cx="2360930" cy="2032000"/>
                <wp:effectExtent l="0" t="0" r="1270" b="6350"/>
                <wp:docPr id="217" name="Textfeld 2" descr="Pour créer un compte BE-Login, il vous faut un compte personnel et un mot de passe. Vos données seront ainsi protégées. Pour ce faire, cliquez sur « Connecter »." title="Illustratio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3BBC" w14:textId="77777777" w:rsidR="00C171A9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avez ensuite besoin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d’un identifiant BE-Login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. </w:t>
                            </w:r>
                          </w:p>
                          <w:p w14:paraId="2A8A8D31" w14:textId="77777777" w:rsidR="00C171A9" w:rsidRPr="002E6BDF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E5966">
                              <w:rPr>
                                <w:sz w:val="28"/>
                                <w:szCs w:val="28"/>
                                <w:lang w:val="fr-CH"/>
                              </w:rPr>
                              <w:t>Ce sera votre code personnel.</w:t>
                            </w:r>
                          </w:p>
                          <w:p w14:paraId="205747E0" w14:textId="77777777" w:rsidR="00C171A9" w:rsidRPr="002E6BDF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Ainsi, v</w:t>
                            </w: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os données seront protégées.</w:t>
                            </w:r>
                          </w:p>
                          <w:p w14:paraId="4F6D2342" w14:textId="77777777" w:rsidR="00C171A9" w:rsidRPr="008F5C20" w:rsidRDefault="00C171A9" w:rsidP="00C171A9">
                            <w:pPr>
                              <w:spacing w:before="240" w:after="48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2E6BDF">
                              <w:rPr>
                                <w:sz w:val="28"/>
                                <w:szCs w:val="28"/>
                                <w:lang w:val="fr-CH"/>
                              </w:rPr>
                              <w:t>Cliquez sur :</w:t>
                            </w:r>
                            <w:r w:rsidRPr="008F5C20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 w:rsidRPr="006F7CC0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5E0D12B8" wp14:editId="3693FF60">
                                  <wp:extent cx="987425" cy="334645"/>
                                  <wp:effectExtent l="0" t="0" r="3175" b="8255"/>
                                  <wp:docPr id="200" name="Grafik 200" descr="Screenshot bouton &quot;connecter&quot;" title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59" t="66405" r="39456" b="17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42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E6E60" w14:textId="77777777" w:rsidR="00C171A9" w:rsidRPr="008F5C20" w:rsidRDefault="00C171A9" w:rsidP="00C171A9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B4D95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6" type="#_x0000_t202" alt="Titel: Illustration 9 - Beschreibung: Pour créer un compte BE-Login, il vous faut un compte personnel et un mot de passe. Vos données seront ainsi protégées. Pour ce faire, cliquez sur « Connecter »." style="width:185.9pt;height:1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" stroked="f">
                <v:textbox>
                  <w:txbxContent>
                    <w:p w14:paraId="64123BBC" w14:textId="77777777" w:rsidR="00C171A9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Vous avez ensuite besoin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d’un identifiant BE-Login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 xml:space="preserve">. </w:t>
                      </w:r>
                    </w:p>
                    <w:p w14:paraId="2A8A8D31" w14:textId="77777777" w:rsidR="00C171A9" w:rsidRPr="002E6BDF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AE5966">
                        <w:rPr>
                          <w:sz w:val="28"/>
                          <w:szCs w:val="28"/>
                          <w:lang w:val="fr-CH"/>
                        </w:rPr>
                        <w:t>Ce sera votre code personnel.</w:t>
                      </w:r>
                    </w:p>
                    <w:p w14:paraId="205747E0" w14:textId="77777777" w:rsidR="00C171A9" w:rsidRPr="002E6BDF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Ainsi, v</w:t>
                      </w: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os données seront protégées.</w:t>
                      </w:r>
                    </w:p>
                    <w:p w14:paraId="4F6D2342" w14:textId="77777777" w:rsidR="00C171A9" w:rsidRPr="008F5C20" w:rsidRDefault="00C171A9" w:rsidP="00C171A9">
                      <w:pPr>
                        <w:spacing w:before="240" w:after="48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2E6BDF">
                        <w:rPr>
                          <w:sz w:val="28"/>
                          <w:szCs w:val="28"/>
                          <w:lang w:val="fr-CH"/>
                        </w:rPr>
                        <w:t>Cliquez sur :</w:t>
                      </w:r>
                      <w:r w:rsidRPr="008F5C20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 w:rsidRPr="006F7CC0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5E0D12B8" wp14:editId="3693FF60">
                            <wp:extent cx="987425" cy="334645"/>
                            <wp:effectExtent l="0" t="0" r="3175" b="8255"/>
                            <wp:docPr id="200" name="Grafik 200" descr="Screenshot bouton &quot;connecter&quot;" title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59" t="66405" r="39456" b="17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425" cy="334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E6E60" w14:textId="77777777" w:rsidR="00C171A9" w:rsidRPr="008F5C20" w:rsidRDefault="00C171A9" w:rsidP="00C171A9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DC32F8" w14:textId="77777777" w:rsidR="00C171A9" w:rsidRPr="006F7CC0" w:rsidRDefault="00C171A9" w:rsidP="00C171A9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br w:type="page"/>
      </w:r>
    </w:p>
    <w:p w14:paraId="779C0C70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Si vous avez déjà un identifiant BE-Login, vous pouvez vous connecter </w:t>
      </w:r>
      <w:r w:rsidRPr="006F7CC0">
        <w:rPr>
          <w:rFonts w:cs="Arial"/>
          <w:sz w:val="28"/>
          <w:szCs w:val="28"/>
          <w:lang w:val="fr-FR"/>
        </w:rPr>
        <w:br/>
        <w:t xml:space="preserve">(voir point 1 « Identification »). </w:t>
      </w:r>
    </w:p>
    <w:p w14:paraId="219906C6" w14:textId="77777777" w:rsidR="00727743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Si vous </w:t>
      </w:r>
      <w:r w:rsidRPr="006F7CC0">
        <w:rPr>
          <w:rFonts w:cs="Arial"/>
          <w:sz w:val="28"/>
          <w:szCs w:val="28"/>
          <w:u w:val="single"/>
          <w:lang w:val="fr-FR"/>
        </w:rPr>
        <w:t>n’avez pas</w:t>
      </w:r>
      <w:r w:rsidRPr="006F7CC0">
        <w:rPr>
          <w:rFonts w:cs="Arial"/>
          <w:sz w:val="28"/>
          <w:szCs w:val="28"/>
          <w:lang w:val="fr-FR"/>
        </w:rPr>
        <w:t xml:space="preserve"> encore d’identifiant BE-Login, vous devez vous enregistrer (voir point 2 « S’inscrire »).</w:t>
      </w:r>
    </w:p>
    <w:p w14:paraId="38962324" w14:textId="15EAC378" w:rsidR="00C171A9" w:rsidRPr="00C03E52" w:rsidRDefault="00727743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C03E52">
        <w:rPr>
          <w:rFonts w:cs="Arial"/>
          <w:sz w:val="28"/>
          <w:szCs w:val="28"/>
          <w:lang w:val="fr-FR"/>
        </w:rPr>
        <w:t>Vous pouvez aussi vous connecter avec votre SwissID, si vous en avez déjà un (voir point 3 « Poursuivre avec SwissID »).</w:t>
      </w:r>
      <w:r w:rsidR="00C171A9" w:rsidRPr="00C03E52">
        <w:rPr>
          <w:rFonts w:cs="Arial"/>
          <w:sz w:val="28"/>
          <w:szCs w:val="28"/>
          <w:lang w:val="fr-FR"/>
        </w:rPr>
        <w:t xml:space="preserve"> </w:t>
      </w:r>
    </w:p>
    <w:p w14:paraId="72CEF6AA" w14:textId="5077ADC0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Vous avez besoin d’une adresse électronique. </w:t>
      </w:r>
    </w:p>
    <w:p w14:paraId="08D9C8C1" w14:textId="73D28E38" w:rsidR="00C171A9" w:rsidRPr="006F7CC0" w:rsidRDefault="004C34AF" w:rsidP="00C171A9">
      <w:pPr>
        <w:spacing w:after="240" w:line="276" w:lineRule="auto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68F941" wp14:editId="4B95B473">
                <wp:simplePos x="0" y="0"/>
                <wp:positionH relativeFrom="column">
                  <wp:posOffset>1046602</wp:posOffset>
                </wp:positionH>
                <wp:positionV relativeFrom="paragraph">
                  <wp:posOffset>365316</wp:posOffset>
                </wp:positionV>
                <wp:extent cx="534579" cy="413528"/>
                <wp:effectExtent l="0" t="0" r="0" b="0"/>
                <wp:wrapNone/>
                <wp:docPr id="16" name="Wolk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79" cy="413528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00B26" w14:textId="77777777" w:rsidR="004C34AF" w:rsidRPr="0013342D" w:rsidRDefault="004C34AF" w:rsidP="004C34A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8F941" id="Wolke 16" o:spid="_x0000_s1057" style="position:absolute;margin-left:82.4pt;margin-top:28.75pt;width:42.1pt;height:3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58074,250577;26729,242948;85731,334067;72020,337715;203907,374185;195641,357529;356720,332651;353416,350924;422330,219725;462559,288034;517230,146975;499312,172591;474241,51940;475181,64039;359826,37830;369008,22399;273984,45182;278427,31876;173243,49700;189330,62604;51070,151139;48261,137555" o:connectangles="0,0,0,0,0,0,0,0,0,0,0,0,0,0,0,0,0,0,0,0,0,0" textboxrect="0,0,43200,43200"/>
                <v:textbox>
                  <w:txbxContent>
                    <w:p w14:paraId="50C00B26" w14:textId="77777777" w:rsidR="004C34AF" w:rsidRPr="0013342D" w:rsidRDefault="004C34AF" w:rsidP="004C34AF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C171A9" w:rsidRPr="006F7CC0">
        <w:rPr>
          <w:rFonts w:cs="Arial"/>
          <w:sz w:val="28"/>
          <w:szCs w:val="28"/>
          <w:lang w:val="fr-FR"/>
        </w:rPr>
        <w:t xml:space="preserve">Suivez les instructions. </w:t>
      </w:r>
    </w:p>
    <w:p w14:paraId="4B01EF07" w14:textId="0E716869" w:rsidR="004C34AF" w:rsidRPr="00727743" w:rsidRDefault="004C34AF" w:rsidP="00C171A9">
      <w:pPr>
        <w:spacing w:line="276" w:lineRule="auto"/>
        <w:rPr>
          <w:noProof/>
          <w:lang w:val="fr-CH" w:eastAsia="de-CH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6916DD" wp14:editId="55302728">
                <wp:simplePos x="0" y="0"/>
                <wp:positionH relativeFrom="column">
                  <wp:posOffset>-55528</wp:posOffset>
                </wp:positionH>
                <wp:positionV relativeFrom="paragraph">
                  <wp:posOffset>120589</wp:posOffset>
                </wp:positionV>
                <wp:extent cx="1088871" cy="262281"/>
                <wp:effectExtent l="0" t="0" r="0" b="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71" cy="26228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3970C" w14:textId="77777777" w:rsidR="004C34AF" w:rsidRDefault="004C34AF" w:rsidP="004C34AF">
                            <w:pPr>
                              <w:jc w:val="center"/>
                            </w:pPr>
                          </w:p>
                          <w:p w14:paraId="41A64B1A" w14:textId="77777777" w:rsidR="004C34AF" w:rsidRDefault="004C34AF" w:rsidP="004C34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6916DD" id="Ellipse 211" o:spid="_x0000_s1058" style="position:absolute;margin-left:-4.35pt;margin-top:9.5pt;width:85.75pt;height:2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" filled="f" strokecolor="red" strokeweight="1.5pt">
                <v:textbox>
                  <w:txbxContent>
                    <w:p w14:paraId="0263970C" w14:textId="77777777" w:rsidR="004C34AF" w:rsidRDefault="004C34AF" w:rsidP="004C34AF">
                      <w:pPr>
                        <w:jc w:val="center"/>
                      </w:pPr>
                    </w:p>
                    <w:p w14:paraId="41A64B1A" w14:textId="77777777" w:rsidR="004C34AF" w:rsidRDefault="004C34AF" w:rsidP="004C34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0F51EA7" w14:textId="22896C80" w:rsidR="004C34AF" w:rsidRPr="006F7CC0" w:rsidRDefault="000F0333" w:rsidP="00C171A9">
      <w:pPr>
        <w:spacing w:line="276" w:lineRule="auto"/>
        <w:rPr>
          <w:rFonts w:cs="Arial"/>
          <w:sz w:val="28"/>
          <w:szCs w:val="28"/>
          <w:lang w:val="fr-FR"/>
        </w:rPr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F1771" wp14:editId="0E7EE994">
                <wp:simplePos x="0" y="0"/>
                <wp:positionH relativeFrom="column">
                  <wp:posOffset>656093</wp:posOffset>
                </wp:positionH>
                <wp:positionV relativeFrom="paragraph">
                  <wp:posOffset>2068279</wp:posOffset>
                </wp:positionV>
                <wp:extent cx="2797810" cy="264405"/>
                <wp:effectExtent l="0" t="0" r="21590" b="2159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810" cy="2644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4E726" w14:textId="77777777" w:rsidR="004C34AF" w:rsidRDefault="004C34AF" w:rsidP="004C34AF">
                            <w:pPr>
                              <w:jc w:val="center"/>
                            </w:pPr>
                          </w:p>
                          <w:p w14:paraId="6F348387" w14:textId="77777777" w:rsidR="004C34AF" w:rsidRDefault="004C34AF" w:rsidP="004C34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F1771" id="Ellipse 24" o:spid="_x0000_s1059" style="position:absolute;margin-left:51.65pt;margin-top:162.85pt;width:220.3pt;height:20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" filled="f" strokecolor="red" strokeweight="1.5pt">
                <v:textbox>
                  <w:txbxContent>
                    <w:p w14:paraId="5754E726" w14:textId="77777777" w:rsidR="004C34AF" w:rsidRDefault="004C34AF" w:rsidP="004C34AF">
                      <w:pPr>
                        <w:jc w:val="center"/>
                      </w:pPr>
                    </w:p>
                    <w:p w14:paraId="6F348387" w14:textId="77777777" w:rsidR="004C34AF" w:rsidRDefault="004C34AF" w:rsidP="004C34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85A1CB" wp14:editId="7394E2E4">
                <wp:simplePos x="0" y="0"/>
                <wp:positionH relativeFrom="column">
                  <wp:posOffset>3525161</wp:posOffset>
                </wp:positionH>
                <wp:positionV relativeFrom="paragraph">
                  <wp:posOffset>1982630</wp:posOffset>
                </wp:positionV>
                <wp:extent cx="532015" cy="429664"/>
                <wp:effectExtent l="19050" t="0" r="40005" b="46990"/>
                <wp:wrapNone/>
                <wp:docPr id="25" name="Wolk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5" cy="429664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6E52D" w14:textId="77777777" w:rsidR="004C34AF" w:rsidRPr="0013342D" w:rsidRDefault="004C34AF" w:rsidP="004C34A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A1CB" id="Wolke 25" o:spid="_x0000_s1060" style="position:absolute;margin-left:277.55pt;margin-top:156.1pt;width:41.9pt;height:3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57795,260355;26601,252428;85319,347103;71674,350892;202929,388786;194703,371480;355009,345631;351721,364618;420304,228299;460341,299273;514749,152710;496917,179325;471966,53967;472902,66538;358100,39306;367238,23273;272670,46945;277091,33120;172412,51639;188422,65046;50825,157036;48029,142923" o:connectangles="0,0,0,0,0,0,0,0,0,0,0,0,0,0,0,0,0,0,0,0,0,0" textboxrect="0,0,43200,43200"/>
                <v:textbox>
                  <w:txbxContent>
                    <w:p w14:paraId="6E36E52D" w14:textId="77777777" w:rsidR="004C34AF" w:rsidRPr="0013342D" w:rsidRDefault="004C34AF" w:rsidP="004C34AF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4C34A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7FC903" wp14:editId="7D4413E9">
                <wp:simplePos x="0" y="0"/>
                <wp:positionH relativeFrom="column">
                  <wp:posOffset>1762439</wp:posOffset>
                </wp:positionH>
                <wp:positionV relativeFrom="paragraph">
                  <wp:posOffset>1497361</wp:posOffset>
                </wp:positionV>
                <wp:extent cx="534579" cy="413407"/>
                <wp:effectExtent l="0" t="0" r="0" b="0"/>
                <wp:wrapNone/>
                <wp:docPr id="215" name="Wolk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79" cy="413407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36E76" w14:textId="77777777" w:rsidR="004C34AF" w:rsidRPr="0013342D" w:rsidRDefault="004C34AF" w:rsidP="004C34AF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C903" id="Wolke 215" o:spid="_x0000_s1061" style="position:absolute;margin-left:138.75pt;margin-top:117.9pt;width:42.1pt;height:3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<v:stroke joinstyle="miter"/>
                <v:formulas/>
                <v:path arrowok="t" o:connecttype="custom" o:connectlocs="58074,250504;26729,242877;85731,333970;72020,337616;203907,374076;195641,357425;356720,332553;353416,350822;422330,219661;462559,287949;517230,146932;499312,172540;474241,51925;475181,64021;359826,37819;369008,22393;273984,45169;278427,31867;173243,49685;189330,62585;51070,151095;48261,137515" o:connectangles="0,0,0,0,0,0,0,0,0,0,0,0,0,0,0,0,0,0,0,0,0,0" textboxrect="0,0,43200,43200"/>
                <v:textbox>
                  <w:txbxContent>
                    <w:p w14:paraId="1B336E76" w14:textId="77777777" w:rsidR="004C34AF" w:rsidRPr="0013342D" w:rsidRDefault="004C34AF" w:rsidP="004C34AF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4C34A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351B08" wp14:editId="20328C70">
                <wp:simplePos x="0" y="0"/>
                <wp:positionH relativeFrom="column">
                  <wp:posOffset>600710</wp:posOffset>
                </wp:positionH>
                <wp:positionV relativeFrom="paragraph">
                  <wp:posOffset>1450531</wp:posOffset>
                </wp:positionV>
                <wp:extent cx="1084045" cy="247176"/>
                <wp:effectExtent l="0" t="0" r="20955" b="1968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045" cy="24717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18A36" w14:textId="77777777" w:rsidR="004C34AF" w:rsidRDefault="004C34AF" w:rsidP="004C34AF">
                            <w:pPr>
                              <w:jc w:val="center"/>
                            </w:pPr>
                          </w:p>
                          <w:p w14:paraId="6D3032C6" w14:textId="77777777" w:rsidR="004C34AF" w:rsidRDefault="004C34AF" w:rsidP="004C34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51B08" id="Ellipse 212" o:spid="_x0000_s1062" style="position:absolute;margin-left:47.3pt;margin-top:114.2pt;width:85.35pt;height:1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" filled="f" strokecolor="red" strokeweight="1.5pt">
                <v:textbox>
                  <w:txbxContent>
                    <w:p w14:paraId="62518A36" w14:textId="77777777" w:rsidR="004C34AF" w:rsidRDefault="004C34AF" w:rsidP="004C34AF">
                      <w:pPr>
                        <w:jc w:val="center"/>
                      </w:pPr>
                    </w:p>
                    <w:p w14:paraId="6D3032C6" w14:textId="77777777" w:rsidR="004C34AF" w:rsidRDefault="004C34AF" w:rsidP="004C34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C34AF">
        <w:rPr>
          <w:noProof/>
          <w:lang w:eastAsia="de-CH"/>
        </w:rPr>
        <w:drawing>
          <wp:inline distT="0" distB="0" distL="0" distR="0" wp14:anchorId="1EC2642E" wp14:editId="53C97A08">
            <wp:extent cx="3867150" cy="2781300"/>
            <wp:effectExtent l="0" t="0" r="0" b="0"/>
            <wp:docPr id="9" name="Bild 1" descr="La partie supérieure de l’encadré vous permet de vous connecter si vous avez déjà un identifiant BE-Login. Si vous n’en avez pas, vous pouvez en créer un dans le bas de l’encadré. Vous pouvez aussi utiliser votre SwissID pour vous connecter si vous en avez un." title="Illustratio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50A3F" w14:textId="77777777" w:rsidR="00C171A9" w:rsidRPr="006F7CC0" w:rsidRDefault="00C171A9" w:rsidP="00C171A9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lastRenderedPageBreak/>
        <w:t xml:space="preserve">Lorsque vous vous enregistrez pour la première fois, 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/>
        <w:t>vous devez donner des informations</w:t>
      </w:r>
      <w:r>
        <w:rPr>
          <w:rFonts w:eastAsia="Calibri" w:cs="Arial"/>
          <w:color w:val="000000" w:themeColor="text1"/>
          <w:sz w:val="28"/>
          <w:szCs w:val="28"/>
          <w:lang w:val="fr-FR"/>
        </w:rPr>
        <w:t>.</w:t>
      </w:r>
      <w:r>
        <w:rPr>
          <w:rFonts w:eastAsia="Calibri" w:cs="Arial"/>
          <w:color w:val="000000" w:themeColor="text1"/>
          <w:sz w:val="28"/>
          <w:szCs w:val="28"/>
          <w:lang w:val="fr-FR"/>
        </w:rPr>
        <w:br/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>Suivez les instructions</w:t>
      </w:r>
      <w:r>
        <w:rPr>
          <w:rFonts w:eastAsia="Calibri" w:cs="Arial"/>
          <w:color w:val="000000" w:themeColor="text1"/>
          <w:sz w:val="28"/>
          <w:szCs w:val="28"/>
          <w:lang w:val="fr-FR"/>
        </w:rPr>
        <w:t> </w:t>
      </w: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t xml:space="preserve">: </w:t>
      </w:r>
    </w:p>
    <w:p w14:paraId="4846D0A1" w14:textId="77777777" w:rsidR="00C171A9" w:rsidRPr="006F7CC0" w:rsidRDefault="00C171A9" w:rsidP="00C171A9">
      <w:pPr>
        <w:spacing w:before="360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B156C" wp14:editId="544B1829">
                <wp:simplePos x="0" y="0"/>
                <wp:positionH relativeFrom="margin">
                  <wp:posOffset>6098</wp:posOffset>
                </wp:positionH>
                <wp:positionV relativeFrom="paragraph">
                  <wp:posOffset>482263</wp:posOffset>
                </wp:positionV>
                <wp:extent cx="6311678" cy="432053"/>
                <wp:effectExtent l="0" t="0" r="13335" b="2540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678" cy="43205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DC5EA" w14:textId="77777777" w:rsidR="00C171A9" w:rsidRDefault="00C171A9" w:rsidP="00C171A9">
                            <w:pPr>
                              <w:jc w:val="center"/>
                            </w:pPr>
                          </w:p>
                          <w:p w14:paraId="172E90E8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B156C" id="Ellipse 56" o:spid="_x0000_s1063" style="position:absolute;margin-left:.5pt;margin-top:37.95pt;width:497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" filled="f" strokecolor="red" strokeweight="1.5pt">
                <v:textbox>
                  <w:txbxContent>
                    <w:p w14:paraId="5ECDC5EA" w14:textId="77777777" w:rsidR="00C171A9" w:rsidRDefault="00C171A9" w:rsidP="00C171A9">
                      <w:pPr>
                        <w:jc w:val="center"/>
                      </w:pPr>
                    </w:p>
                    <w:p w14:paraId="172E90E8" w14:textId="77777777" w:rsidR="00C171A9" w:rsidRDefault="00C171A9" w:rsidP="00C171A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122EC79F" wp14:editId="6548D8DF">
            <wp:extent cx="6336030" cy="2069204"/>
            <wp:effectExtent l="0" t="0" r="7620" b="7620"/>
            <wp:docPr id="204" name="Grafik 204" descr="L’illustration 11 représente toutes les étapes pour créer un compte BE-Login." title="Illustratio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26293"/>
                    <a:stretch/>
                  </pic:blipFill>
                  <pic:spPr bwMode="auto">
                    <a:xfrm>
                      <a:off x="0" y="0"/>
                      <a:ext cx="6336030" cy="206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E7DBD" w14:textId="77777777" w:rsidR="00C171A9" w:rsidRPr="006F7CC0" w:rsidRDefault="00C171A9" w:rsidP="00C171A9">
      <w:pPr>
        <w:spacing w:after="200" w:line="24" w:lineRule="auto"/>
        <w:rPr>
          <w:rFonts w:eastAsia="Calibri" w:cs="Arial"/>
          <w:color w:val="000000" w:themeColor="text1"/>
          <w:sz w:val="28"/>
          <w:szCs w:val="28"/>
          <w:lang w:val="fr-FR"/>
        </w:rPr>
      </w:pPr>
      <w:r w:rsidRPr="006F7CC0">
        <w:rPr>
          <w:rFonts w:eastAsia="Calibri" w:cs="Arial"/>
          <w:color w:val="000000" w:themeColor="text1"/>
          <w:sz w:val="28"/>
          <w:szCs w:val="28"/>
          <w:lang w:val="fr-FR"/>
        </w:rPr>
        <w:br w:type="page"/>
      </w:r>
    </w:p>
    <w:p w14:paraId="29EA9FE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Lorsque votre compte BE-Login est prêt,</w:t>
      </w:r>
      <w:r w:rsidRPr="006F7CC0">
        <w:rPr>
          <w:rFonts w:cs="Arial"/>
          <w:sz w:val="28"/>
          <w:szCs w:val="28"/>
          <w:lang w:val="fr-FR"/>
        </w:rPr>
        <w:br/>
        <w:t xml:space="preserve">retournez sur </w:t>
      </w:r>
      <w:hyperlink r:id="rId31" w:history="1">
        <w:r w:rsidRPr="003852CC">
          <w:rPr>
            <w:rStyle w:val="Hyperlink"/>
            <w:rFonts w:cs="Arial"/>
            <w:sz w:val="28"/>
            <w:szCs w:val="28"/>
            <w:lang w:val="fr-FR"/>
          </w:rPr>
          <w:t>www.kiBon.ch</w:t>
        </w:r>
      </w:hyperlink>
      <w:r w:rsidRPr="006F7CC0">
        <w:rPr>
          <w:rFonts w:cs="Arial"/>
          <w:sz w:val="28"/>
          <w:szCs w:val="28"/>
          <w:lang w:val="fr-FR"/>
        </w:rPr>
        <w:t xml:space="preserve">. </w:t>
      </w:r>
    </w:p>
    <w:p w14:paraId="2905AF33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Cliquez cette fois sur « Connecter ».</w:t>
      </w:r>
    </w:p>
    <w:p w14:paraId="5A1EED2D" w14:textId="77777777" w:rsidR="00C171A9" w:rsidRPr="006F7CC0" w:rsidRDefault="00C171A9" w:rsidP="00C171A9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0D73A" wp14:editId="0E942AD9">
                <wp:simplePos x="0" y="0"/>
                <wp:positionH relativeFrom="column">
                  <wp:posOffset>1228970</wp:posOffset>
                </wp:positionH>
                <wp:positionV relativeFrom="paragraph">
                  <wp:posOffset>1749739</wp:posOffset>
                </wp:positionV>
                <wp:extent cx="1762224" cy="198303"/>
                <wp:effectExtent l="0" t="0" r="28575" b="1143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224" cy="19830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9C129" w14:textId="77777777" w:rsidR="00C171A9" w:rsidRDefault="00C171A9" w:rsidP="00C171A9">
                            <w:pPr>
                              <w:jc w:val="center"/>
                            </w:pPr>
                          </w:p>
                          <w:p w14:paraId="09F43A88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90D73A" id="Ellipse 19" o:spid="_x0000_s1064" style="position:absolute;margin-left:96.75pt;margin-top:137.75pt;width:138.75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" filled="f" strokecolor="red" strokeweight="1.5pt">
                <v:textbox>
                  <w:txbxContent>
                    <w:p w14:paraId="7079C129" w14:textId="77777777" w:rsidR="00C171A9" w:rsidRDefault="00C171A9" w:rsidP="00C171A9">
                      <w:pPr>
                        <w:jc w:val="center"/>
                      </w:pPr>
                    </w:p>
                    <w:p w14:paraId="09F43A88" w14:textId="77777777" w:rsidR="00C171A9" w:rsidRDefault="00C171A9" w:rsidP="00C171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50AE5E76" wp14:editId="7161AC35">
            <wp:extent cx="4438871" cy="3315207"/>
            <wp:effectExtent l="0" t="0" r="0" b="0"/>
            <wp:docPr id="205" name="Grafik 205" descr="Vous pouvez à présent vous connecter sur www.kiBon.ch avec votre compte BE-Login. " title="Illustratio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5561" cy="332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B348" w14:textId="77777777" w:rsidR="00C171A9" w:rsidRPr="006F7CC0" w:rsidRDefault="00C171A9" w:rsidP="00C171A9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Tapez votre identifiant BE-Login pour vous connecter.</w:t>
      </w:r>
    </w:p>
    <w:p w14:paraId="4453CC7D" w14:textId="5E6EB1CE" w:rsidR="00C171A9" w:rsidRPr="006F7CC0" w:rsidRDefault="00C171A9" w:rsidP="00C171A9">
      <w:pPr>
        <w:spacing w:before="360" w:after="36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Vous pouvez maintenant commencer à utiliser kiBon.</w:t>
      </w:r>
    </w:p>
    <w:p w14:paraId="5CFDB6F4" w14:textId="6FAFC981" w:rsidR="00C171A9" w:rsidRDefault="00C171A9" w:rsidP="000F0333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sur « Faire une demande » </w:t>
      </w:r>
    </w:p>
    <w:p w14:paraId="721D6B83" w14:textId="41DF5574" w:rsidR="000F0333" w:rsidRPr="000F0333" w:rsidRDefault="000F0333" w:rsidP="000F0333">
      <w:pPr>
        <w:rPr>
          <w:rFonts w:cs="Arial"/>
          <w:sz w:val="28"/>
          <w:szCs w:val="28"/>
          <w:lang w:val="fr-FR"/>
        </w:rPr>
      </w:pPr>
    </w:p>
    <w:p w14:paraId="1EEFA170" w14:textId="2FDE1B55" w:rsidR="000F0333" w:rsidRPr="006F7CC0" w:rsidRDefault="00C03E52" w:rsidP="00C171A9">
      <w:pPr>
        <w:pStyle w:val="capitostandard"/>
        <w:rPr>
          <w:rFonts w:ascii="Arial" w:hAnsi="Arial" w:cs="Arial"/>
          <w:lang w:val="fr-FR"/>
        </w:rPr>
      </w:pPr>
      <w:r w:rsidRPr="006F7CC0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3741A" wp14:editId="595B37B2">
                <wp:simplePos x="0" y="0"/>
                <wp:positionH relativeFrom="margin">
                  <wp:posOffset>3200989</wp:posOffset>
                </wp:positionH>
                <wp:positionV relativeFrom="paragraph">
                  <wp:posOffset>800314</wp:posOffset>
                </wp:positionV>
                <wp:extent cx="1487201" cy="308473"/>
                <wp:effectExtent l="0" t="0" r="17780" b="1587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201" cy="3084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637F6" w14:textId="77777777" w:rsidR="00C171A9" w:rsidRDefault="00C171A9" w:rsidP="00C171A9">
                            <w:pPr>
                              <w:jc w:val="center"/>
                            </w:pPr>
                          </w:p>
                          <w:p w14:paraId="474DE049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3741A" id="Ellipse 49" o:spid="_x0000_s1065" style="position:absolute;margin-left:252.05pt;margin-top:63pt;width:117.1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" filled="f" strokecolor="red" strokeweight="1.5pt">
                <v:textbox>
                  <w:txbxContent>
                    <w:p w14:paraId="797637F6" w14:textId="77777777" w:rsidR="00C171A9" w:rsidRDefault="00C171A9" w:rsidP="00C171A9">
                      <w:pPr>
                        <w:jc w:val="center"/>
                      </w:pPr>
                    </w:p>
                    <w:p w14:paraId="474DE049" w14:textId="77777777" w:rsidR="00C171A9" w:rsidRDefault="00C171A9" w:rsidP="00C171A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F0333">
        <w:rPr>
          <w:noProof/>
          <w:lang w:eastAsia="de-CH"/>
        </w:rPr>
        <w:drawing>
          <wp:inline distT="0" distB="0" distL="0" distR="0" wp14:anchorId="67C0F855" wp14:editId="3A327175">
            <wp:extent cx="6336030" cy="1905635"/>
            <wp:effectExtent l="0" t="0" r="7620" b="0"/>
            <wp:docPr id="235" name="Bild 1" descr="Le bouton « Faire une demande » permet de déposer une demande pour une nouvelle période de validité. " title="Illustratio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0A901" w14:textId="77777777" w:rsidR="00C171A9" w:rsidRPr="006F7CC0" w:rsidRDefault="00C171A9" w:rsidP="00C171A9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7340303A" w14:textId="3B64F858" w:rsidR="00C171A9" w:rsidRDefault="00C171A9" w:rsidP="00C171A9">
      <w:pPr>
        <w:rPr>
          <w:rFonts w:cs="Arial"/>
          <w:sz w:val="28"/>
          <w:szCs w:val="28"/>
          <w:lang w:val="fr-FR"/>
        </w:rPr>
      </w:pPr>
      <w:r w:rsidRPr="009E13AB">
        <w:rPr>
          <w:rFonts w:cs="Arial"/>
          <w:sz w:val="28"/>
          <w:szCs w:val="28"/>
          <w:lang w:val="fr-FR"/>
        </w:rPr>
        <w:lastRenderedPageBreak/>
        <w:t>Le site internet indique</w:t>
      </w:r>
      <w:r w:rsidRPr="006F7CC0">
        <w:rPr>
          <w:rFonts w:cs="Arial"/>
          <w:sz w:val="28"/>
          <w:szCs w:val="28"/>
          <w:lang w:val="fr-FR"/>
        </w:rPr>
        <w:t xml:space="preserve"> automatiquement ce que vous devez remplir.</w:t>
      </w:r>
    </w:p>
    <w:p w14:paraId="2B9815D2" w14:textId="77777777" w:rsidR="00C03E52" w:rsidRPr="006F7CC0" w:rsidRDefault="00C03E52" w:rsidP="00C171A9">
      <w:pPr>
        <w:rPr>
          <w:rFonts w:cs="Arial"/>
          <w:sz w:val="28"/>
          <w:szCs w:val="28"/>
          <w:lang w:val="fr-FR"/>
        </w:rPr>
      </w:pPr>
    </w:p>
    <w:p w14:paraId="00870900" w14:textId="77777777" w:rsidR="00C171A9" w:rsidRPr="006F7CC0" w:rsidRDefault="00C171A9" w:rsidP="00C171A9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4D01BD" wp14:editId="324898C9">
                <wp:simplePos x="0" y="0"/>
                <wp:positionH relativeFrom="column">
                  <wp:posOffset>22456</wp:posOffset>
                </wp:positionH>
                <wp:positionV relativeFrom="paragraph">
                  <wp:posOffset>170930</wp:posOffset>
                </wp:positionV>
                <wp:extent cx="6352309" cy="2716992"/>
                <wp:effectExtent l="0" t="0" r="29845" b="26670"/>
                <wp:wrapNone/>
                <wp:docPr id="240" name="Gruppieren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2309" cy="2716992"/>
                          <a:chOff x="0" y="0"/>
                          <a:chExt cx="6352309" cy="2716992"/>
                        </a:xfrm>
                      </wpg:grpSpPr>
                      <wps:wsp>
                        <wps:cNvPr id="228" name="Rechteck 228"/>
                        <wps:cNvSpPr/>
                        <wps:spPr>
                          <a:xfrm>
                            <a:off x="46182" y="563419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Ellipse 47"/>
                        <wps:cNvSpPr/>
                        <wps:spPr>
                          <a:xfrm>
                            <a:off x="3500582" y="2484582"/>
                            <a:ext cx="923925" cy="23241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A23D8B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  <w:p w14:paraId="181FBBFD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erade Verbindung mit Pfeil 50"/>
                        <wps:cNvCnPr/>
                        <wps:spPr>
                          <a:xfrm flipH="1">
                            <a:off x="4267200" y="1958110"/>
                            <a:ext cx="313690" cy="49720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Wolke 51"/>
                        <wps:cNvSpPr/>
                        <wps:spPr>
                          <a:xfrm>
                            <a:off x="4461164" y="1219200"/>
                            <a:ext cx="1891145" cy="955963"/>
                          </a:xfrm>
                          <a:prstGeom prst="cloud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B9F1F" w14:textId="77777777" w:rsidR="00C171A9" w:rsidRPr="00BE280C" w:rsidRDefault="00C171A9" w:rsidP="00C171A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</w:pP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Cliquez sur</w:t>
                              </w:r>
                              <w:r>
                                <w:rPr>
                                  <w:b/>
                                  <w:color w:val="000000" w:themeColor="text1"/>
                                  <w:lang w:val="fr-CH"/>
                                </w:rPr>
                                <w:t xml:space="preserve"> « Créer » </w:t>
                              </w:r>
                              <w:r w:rsidRPr="00BE280C">
                                <w:rPr>
                                  <w:color w:val="000000" w:themeColor="text1"/>
                                  <w:lang w:val="fr-CH"/>
                                </w:rPr>
                                <w:t>pour continuer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eck 30"/>
                        <wps:cNvSpPr/>
                        <wps:spPr>
                          <a:xfrm>
                            <a:off x="0" y="0"/>
                            <a:ext cx="103505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D01BD" id="Gruppieren 240" o:spid="_x0000_s1065" style="position:absolute;margin-left:1.75pt;margin-top:13.45pt;width:500.2pt;height:213.95pt;z-index:251671552;mso-position-horizontal-relative:text;mso-position-vertical-relative:text" coordsize="63523,27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">
                <v:rect id="Rechteck 228" o:spid="_x0000_s1066" style="position:absolute;left:461;top:563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" fillcolor="white [3201]" stroked="f" strokeweight="2pt"/>
                <v:oval id="Ellipse 47" o:spid="_x0000_s1067" style="position:absolute;left:35005;top:24845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" filled="f" strokecolor="red" strokeweight="1.5pt">
                  <v:textbox>
                    <w:txbxContent>
                      <w:p w14:paraId="11A23D8B" w14:textId="77777777" w:rsidR="00C171A9" w:rsidRDefault="00C171A9" w:rsidP="00C171A9">
                        <w:pPr>
                          <w:jc w:val="center"/>
                        </w:pPr>
                      </w:p>
                      <w:p w14:paraId="181FBBFD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  <v:shape id="Gerade Verbindung mit Pfeil 50" o:spid="_x0000_s1068" type="#_x0000_t32" style="position:absolute;left:42672;top:19581;width:3136;height:49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" strokecolor="red" strokeweight="6pt">
                  <v:stroke endarrow="block"/>
                </v:shape>
                <v:shape id="Wolke 51" o:spid="_x0000_s1069" style="position:absolute;left:44611;top:12192;width:18912;height:9559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black [3213]" strokeweight="2pt">
                  <v:stroke joinstyle="miter"/>
                  <v:formulas/>
                  <v:path arrowok="t" o:connecttype="custom" o:connectlocs="205443,579265;94557,561628;303284,772272;254779,780703;721349,865014;692107,826510;1261945,768997;1250257,811241;1494048,507944;1636366,665855;1829770,339765;1766382,398982;1677691,120071;1681018,148041;1272933,87453;1305415,51781;969256,104448;984971,73689;612871,114893;669781,144722;180666,349391;170728,317990" o:connectangles="0,0,0,0,0,0,0,0,0,0,0,0,0,0,0,0,0,0,0,0,0,0" textboxrect="0,0,43200,43200"/>
                  <v:textbox>
                    <w:txbxContent>
                      <w:p w14:paraId="147B9F1F" w14:textId="77777777" w:rsidR="00C171A9" w:rsidRPr="00BE280C" w:rsidRDefault="00C171A9" w:rsidP="00C171A9">
                        <w:pPr>
                          <w:jc w:val="center"/>
                          <w:rPr>
                            <w:b/>
                            <w:color w:val="000000" w:themeColor="text1"/>
                            <w:lang w:val="fr-CH"/>
                          </w:rPr>
                        </w:pP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Cliquez sur</w:t>
                        </w:r>
                        <w:r>
                          <w:rPr>
                            <w:b/>
                            <w:color w:val="000000" w:themeColor="text1"/>
                            <w:lang w:val="fr-CH"/>
                          </w:rPr>
                          <w:t xml:space="preserve"> « Créer » </w:t>
                        </w:r>
                        <w:r w:rsidRPr="00BE280C">
                          <w:rPr>
                            <w:color w:val="000000" w:themeColor="text1"/>
                            <w:lang w:val="fr-CH"/>
                          </w:rPr>
                          <w:t>pour continuer</w:t>
                        </w:r>
                      </w:p>
                    </w:txbxContent>
                  </v:textbox>
                </v:shape>
                <v:rect id="Rechteck 30" o:spid="_x0000_s1070" style="position:absolute;width:1035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" fillcolor="white [3201]" stroked="f" strokeweight="2pt"/>
              </v:group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261A2ADE" wp14:editId="3F5D505B">
            <wp:extent cx="6336030" cy="2887345"/>
            <wp:effectExtent l="0" t="0" r="7620" b="8255"/>
            <wp:docPr id="210" name="Grafik 210" descr="Et ensuite ? Le bouton rouge permet de passer à l’étape suivante. " title="Illustratio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6215"/>
                    <a:stretch/>
                  </pic:blipFill>
                  <pic:spPr bwMode="auto">
                    <a:xfrm>
                      <a:off x="0" y="0"/>
                      <a:ext cx="6336030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C2028" w14:textId="77777777" w:rsidR="00C03E52" w:rsidRDefault="00C171A9" w:rsidP="00C171A9">
      <w:pPr>
        <w:spacing w:before="48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Pour commencer, vous devez donner des informations sur votre famille.</w:t>
      </w:r>
    </w:p>
    <w:p w14:paraId="5770F614" w14:textId="435DFEFE" w:rsidR="00C171A9" w:rsidRPr="006F7CC0" w:rsidRDefault="00C171A9" w:rsidP="00C171A9">
      <w:pPr>
        <w:spacing w:before="480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 </w:t>
      </w:r>
    </w:p>
    <w:p w14:paraId="239D3622" w14:textId="77777777" w:rsidR="00C171A9" w:rsidRPr="006F7CC0" w:rsidRDefault="00C171A9" w:rsidP="00C171A9">
      <w:pPr>
        <w:pStyle w:val="capitostandard"/>
        <w:rPr>
          <w:rFonts w:ascii="Arial" w:hAnsi="Arial" w:cs="Arial"/>
          <w:lang w:val="fr-FR"/>
        </w:rPr>
      </w:pPr>
      <w:r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09A3E5A" wp14:editId="1856FFAE">
                <wp:simplePos x="0" y="0"/>
                <wp:positionH relativeFrom="column">
                  <wp:posOffset>13220</wp:posOffset>
                </wp:positionH>
                <wp:positionV relativeFrom="paragraph">
                  <wp:posOffset>210705</wp:posOffset>
                </wp:positionV>
                <wp:extent cx="1023389" cy="557318"/>
                <wp:effectExtent l="0" t="0" r="24765" b="0"/>
                <wp:wrapNone/>
                <wp:docPr id="24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89" cy="557318"/>
                          <a:chOff x="0" y="0"/>
                          <a:chExt cx="1023389" cy="557318"/>
                        </a:xfrm>
                      </wpg:grpSpPr>
                      <wps:wsp>
                        <wps:cNvPr id="52" name="Ellipse 52"/>
                        <wps:cNvSpPr/>
                        <wps:spPr>
                          <a:xfrm>
                            <a:off x="840509" y="212436"/>
                            <a:ext cx="182880" cy="1549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4234E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  <w:p w14:paraId="7F1B4644" w14:textId="77777777" w:rsidR="00C171A9" w:rsidRDefault="00C171A9" w:rsidP="00C1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hteck 225"/>
                        <wps:cNvSpPr/>
                        <wps:spPr>
                          <a:xfrm>
                            <a:off x="461818" y="471054"/>
                            <a:ext cx="404327" cy="8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hteck 230"/>
                        <wps:cNvSpPr/>
                        <wps:spPr>
                          <a:xfrm>
                            <a:off x="0" y="0"/>
                            <a:ext cx="973777" cy="16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A3E5A" id="Gruppieren 241" o:spid="_x0000_s1071" style="position:absolute;margin-left:1.05pt;margin-top:16.6pt;width:80.6pt;height:43.9pt;z-index:251669504;mso-position-horizontal-relative:text;mso-position-vertical-relative:text" coordsize="10233,5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">
                <v:oval id="Ellipse 52" o:spid="_x0000_s1072" style="position:absolute;left:8405;top:2124;width:1828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" filled="f" strokecolor="red" strokeweight="1.5pt">
                  <v:textbox>
                    <w:txbxContent>
                      <w:p w14:paraId="6594234E" w14:textId="77777777" w:rsidR="00C171A9" w:rsidRDefault="00C171A9" w:rsidP="00C171A9">
                        <w:pPr>
                          <w:jc w:val="center"/>
                        </w:pPr>
                      </w:p>
                      <w:p w14:paraId="7F1B4644" w14:textId="77777777" w:rsidR="00C171A9" w:rsidRDefault="00C171A9" w:rsidP="00C171A9">
                        <w:pPr>
                          <w:jc w:val="center"/>
                        </w:pPr>
                      </w:p>
                    </w:txbxContent>
                  </v:textbox>
                </v:oval>
                <v:rect id="Rechteck 225" o:spid="_x0000_s1073" style="position:absolute;left:4618;top:4710;width:404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GQwwAAANwAAAAPAAAAZHJzL2Rvd25yZXYueG1sRI9Ra8JA&#10;EITfC/6HYwXf6sWA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xxWBkMMAAADcAAAADwAA&#10;AAAAAAAAAAAAAAAHAgAAZHJzL2Rvd25yZXYueG1sUEsFBgAAAAADAAMAtwAAAPcCAAAAAA==&#10;" fillcolor="white [3201]" stroked="f" strokeweight="2pt"/>
                <v:rect id="Rechteck 230" o:spid="_x0000_s1074" style="position:absolute;width:9737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Pr="006F7CC0">
        <w:rPr>
          <w:noProof/>
          <w:lang w:eastAsia="de-CH"/>
        </w:rPr>
        <w:drawing>
          <wp:inline distT="0" distB="0" distL="0" distR="0" wp14:anchorId="5C9B68C9" wp14:editId="22CC50C9">
            <wp:extent cx="6336030" cy="2896870"/>
            <wp:effectExtent l="0" t="0" r="7620" b="0"/>
            <wp:docPr id="221" name="Grafik 221" descr="L’illustration 15 indique les renseignements à fournir sur la situation familiale." title="Illustratio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4601"/>
                    <a:stretch/>
                  </pic:blipFill>
                  <pic:spPr bwMode="auto">
                    <a:xfrm>
                      <a:off x="0" y="0"/>
                      <a:ext cx="6336030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D2BB5" w14:textId="77777777" w:rsidR="00C171A9" w:rsidRPr="006F7CC0" w:rsidRDefault="00C171A9" w:rsidP="00C171A9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Une coche verte apparaît à gauche lorsque tout est rempli. </w:t>
      </w:r>
      <w:r w:rsidRPr="006F7CC0">
        <w:rPr>
          <w:rFonts w:cs="Arial"/>
          <w:noProof/>
          <w:lang w:eastAsia="de-CH"/>
        </w:rPr>
        <w:drawing>
          <wp:inline distT="0" distB="0" distL="0" distR="0" wp14:anchorId="67E4815F" wp14:editId="4444099B">
            <wp:extent cx="483079" cy="324905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1150" t="28243" r="86856" b="7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7" cy="326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9DC3" w14:textId="77777777" w:rsidR="00C171A9" w:rsidRPr="006F7CC0" w:rsidRDefault="00C171A9" w:rsidP="00C171A9">
      <w:pPr>
        <w:spacing w:line="240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102B27F8" w14:textId="77777777" w:rsidR="00C171A9" w:rsidRPr="006F7CC0" w:rsidRDefault="00C171A9" w:rsidP="00C171A9">
      <w:pPr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La prise en charge est la seule rubrique avec un sablier orange. </w:t>
      </w:r>
      <w:r w:rsidRPr="006F7CC0">
        <w:rPr>
          <w:rFonts w:cs="Arial"/>
          <w:noProof/>
          <w:lang w:eastAsia="de-CH"/>
        </w:rPr>
        <w:drawing>
          <wp:inline distT="0" distB="0" distL="0" distR="0" wp14:anchorId="01314EF6" wp14:editId="5BAEEA10">
            <wp:extent cx="205622" cy="221993"/>
            <wp:effectExtent l="0" t="0" r="4445" b="698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9" t="61678" r="6487" b="33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2" cy="22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91EAC" w14:textId="77777777" w:rsidR="00C171A9" w:rsidRPr="006F7CC0" w:rsidRDefault="00C171A9" w:rsidP="00C171A9">
      <w:pPr>
        <w:rPr>
          <w:rFonts w:cs="Arial"/>
          <w:sz w:val="28"/>
          <w:szCs w:val="28"/>
          <w:lang w:val="fr-FR"/>
        </w:rPr>
      </w:pPr>
      <w:r w:rsidRPr="006F7CC0">
        <w:rPr>
          <w:rFonts w:ascii="Arial" w:hAnsi="Arial" w:cs="Arial"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65894" wp14:editId="6B91193A">
                <wp:simplePos x="0" y="0"/>
                <wp:positionH relativeFrom="column">
                  <wp:posOffset>43815</wp:posOffset>
                </wp:positionH>
                <wp:positionV relativeFrom="paragraph">
                  <wp:posOffset>368511</wp:posOffset>
                </wp:positionV>
                <wp:extent cx="1888177" cy="356260"/>
                <wp:effectExtent l="0" t="0" r="0" b="5715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177" cy="35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35D6" id="Rechteck 232" o:spid="_x0000_s1026" style="position:absolute;margin-left:3.45pt;margin-top:29pt;width:148.7pt;height: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" fillcolor="white [3201]" stroked="f" strokeweight="2pt"/>
            </w:pict>
          </mc:Fallback>
        </mc:AlternateContent>
      </w:r>
      <w:r w:rsidRPr="006F7CC0">
        <w:rPr>
          <w:rFonts w:cs="Arial"/>
          <w:noProof/>
          <w:lang w:eastAsia="de-CH"/>
        </w:rPr>
        <mc:AlternateContent>
          <mc:Choice Requires="wpg">
            <w:drawing>
              <wp:inline distT="0" distB="0" distL="0" distR="0" wp14:anchorId="3881C2C0" wp14:editId="37129F39">
                <wp:extent cx="2065655" cy="3717925"/>
                <wp:effectExtent l="0" t="0" r="0" b="0"/>
                <wp:docPr id="224" name="Gruppieren 224" descr="À côté de « Prise en charge », on voit un sablier orange." title="Illustratio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655" cy="3717925"/>
                          <a:chOff x="0" y="0"/>
                          <a:chExt cx="2065655" cy="3717925"/>
                        </a:xfrm>
                      </wpg:grpSpPr>
                      <pic:pic xmlns:pic="http://schemas.openxmlformats.org/drawingml/2006/picture">
                        <pic:nvPicPr>
                          <pic:cNvPr id="222" name="Grafik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2"/>
                          <a:stretch/>
                        </pic:blipFill>
                        <pic:spPr bwMode="auto">
                          <a:xfrm>
                            <a:off x="0" y="0"/>
                            <a:ext cx="2065655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3" name="Rechteck 223"/>
                        <wps:cNvSpPr/>
                        <wps:spPr>
                          <a:xfrm>
                            <a:off x="888520" y="370936"/>
                            <a:ext cx="629729" cy="14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C3E05" id="Gruppieren 224" o:spid="_x0000_s1026" alt="Titel: Illustration 16 - Beschreibung: À côté de « Prise en charge », on voit un sablier orange." style="width:162.65pt;height:292.75pt;mso-position-horizontal-relative:char;mso-position-vertical-relative:line" coordsize="2065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22" o:spid="_x0000_s1027" type="#_x0000_t75" style="position:absolute;width:20656;height:37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">
                  <v:imagedata r:id="rId39" o:title="" cropbottom="10992f"/>
                  <v:path arrowok="t"/>
                </v:shape>
                <v:rect id="Rechteck 223" o:spid="_x0000_s1028" style="position:absolute;left:8885;top:3709;width:6297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" fillcolor="white [3201]" stroked="f" strokeweight="2pt"/>
                <w10:anchorlock/>
              </v:group>
            </w:pict>
          </mc:Fallback>
        </mc:AlternateContent>
      </w:r>
      <w:r w:rsidRPr="006F7CC0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inline distT="0" distB="0" distL="0" distR="0" wp14:anchorId="106776FA" wp14:editId="1EBD9D04">
                <wp:extent cx="2997835" cy="2508885"/>
                <wp:effectExtent l="0" t="0" r="0" b="5715"/>
                <wp:docPr id="58" name="Textfeld 2" descr="Le sablier apparaît parce que la crèche ou les parents de jour doivent aussi confirmer que votre enfant est inscrit chez eux. Vous devez attendre la confirmation." title="Illustratio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3A439" w14:textId="77777777" w:rsidR="00C171A9" w:rsidRPr="00040084" w:rsidRDefault="00C171A9" w:rsidP="00C171A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Pourquoi ?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Parce que la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fr-FR"/>
                              </w:rPr>
                              <w:t xml:space="preserve">crèche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ou les parents de jour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doivent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aussi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confirmer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que votre enfant est inscrit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chez eux.</w:t>
                            </w:r>
                          </w:p>
                          <w:p w14:paraId="0DA012ED" w14:textId="77777777" w:rsidR="00C171A9" w:rsidRPr="00040084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102B702" w14:textId="77777777" w:rsidR="00C171A9" w:rsidRPr="00040084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devez attendre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>la confirmation.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6776FA" id="_x0000_s1076" type="#_x0000_t202" alt="Titel: Illustration 17 - Beschreibung: Le sablier apparaît parce que la crèche ou les parents de jour doivent aussi confirmer que votre enfant est inscrit chez eux. Vous devez attendre la confirmation." style="width:236.05pt;height:19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" stroked="f">
                <v:textbox>
                  <w:txbxContent>
                    <w:p w14:paraId="5463A439" w14:textId="77777777" w:rsidR="00C171A9" w:rsidRPr="00040084" w:rsidRDefault="00C171A9" w:rsidP="00C171A9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Pourquoi ?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Parce que la </w:t>
                      </w:r>
                      <w:r>
                        <w:rPr>
                          <w:rFonts w:cs="Arial"/>
                          <w:sz w:val="28"/>
                          <w:szCs w:val="28"/>
                          <w:lang w:val="fr-FR"/>
                        </w:rPr>
                        <w:t xml:space="preserve">crèche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ou les parents de jour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doivent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aussi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confirmer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que votre enfant est inscrit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chez eux.</w:t>
                      </w:r>
                    </w:p>
                    <w:p w14:paraId="0DA012ED" w14:textId="77777777" w:rsidR="00C171A9" w:rsidRPr="00040084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</w:p>
                    <w:p w14:paraId="5102B702" w14:textId="77777777" w:rsidR="00C171A9" w:rsidRPr="00040084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devez attendre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br/>
                        <w:t>la confirmation.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0A9490" w14:textId="77777777" w:rsidR="00C171A9" w:rsidRPr="006F7CC0" w:rsidRDefault="00C171A9" w:rsidP="00C171A9">
      <w:pPr>
        <w:pStyle w:val="Listenabsatz"/>
        <w:spacing w:before="960" w:after="120" w:line="240" w:lineRule="atLeast"/>
        <w:ind w:left="0"/>
        <w:rPr>
          <w:rFonts w:cs="Arial"/>
          <w:sz w:val="28"/>
          <w:szCs w:val="28"/>
          <w:lang w:val="fr-FR"/>
        </w:rPr>
      </w:pPr>
      <w:r w:rsidRPr="006F7CC0">
        <w:rPr>
          <w:rFonts w:cs="Arial"/>
          <w:noProof/>
          <w:sz w:val="28"/>
          <w:szCs w:val="28"/>
          <w:lang w:eastAsia="de-CH"/>
        </w:rPr>
        <w:lastRenderedPageBreak/>
        <w:drawing>
          <wp:anchor distT="0" distB="0" distL="114300" distR="114300" simplePos="0" relativeHeight="251668480" behindDoc="0" locked="0" layoutInCell="1" allowOverlap="1" wp14:anchorId="3D45CD81" wp14:editId="39E9A335">
            <wp:simplePos x="0" y="0"/>
            <wp:positionH relativeFrom="column">
              <wp:posOffset>1643380</wp:posOffset>
            </wp:positionH>
            <wp:positionV relativeFrom="paragraph">
              <wp:posOffset>2141509</wp:posOffset>
            </wp:positionV>
            <wp:extent cx="309245" cy="146050"/>
            <wp:effectExtent l="0" t="0" r="0" b="6350"/>
            <wp:wrapNone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fik 231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4" t="20864" r="1804" b="75851"/>
                    <a:stretch/>
                  </pic:blipFill>
                  <pic:spPr bwMode="auto">
                    <a:xfrm>
                      <a:off x="0" y="0"/>
                      <a:ext cx="309245" cy="1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CC0">
        <w:rPr>
          <w:noProof/>
          <w:lang w:eastAsia="de-CH"/>
        </w:rPr>
        <w:drawing>
          <wp:inline distT="0" distB="0" distL="0" distR="0" wp14:anchorId="5326FDD2" wp14:editId="77C8FA68">
            <wp:extent cx="1956435" cy="3228975"/>
            <wp:effectExtent l="0" t="0" r="5715" b="0"/>
            <wp:docPr id="226" name="Grafik 226" descr="La rubrique « Prise en charge » affiche une coche verte." title="Illustratio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3"/>
                    <a:stretch/>
                  </pic:blipFill>
                  <pic:spPr bwMode="auto">
                    <a:xfrm>
                      <a:off x="0" y="0"/>
                      <a:ext cx="1957070" cy="322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7CC0">
        <w:rPr>
          <w:noProof/>
          <w:lang w:eastAsia="de-CH"/>
        </w:rPr>
        <mc:AlternateContent>
          <mc:Choice Requires="wps">
            <w:drawing>
              <wp:inline distT="0" distB="0" distL="0" distR="0" wp14:anchorId="663B55F3" wp14:editId="0491C166">
                <wp:extent cx="3075305" cy="3387090"/>
                <wp:effectExtent l="0" t="0" r="0" b="3810"/>
                <wp:docPr id="62" name="Textfeld 2" descr="Quand la crèche a confirmé qu’elle a une place pour votre enfant, vous recevez un courriel. Vous pouvez alors retourner sur la page Internet www.kiBon.ch. Une coche verte apparaît maintenant à la rubrique « Prise en charge »." title="Illustratio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338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A84E" w14:textId="77777777" w:rsidR="00C171A9" w:rsidRPr="00040084" w:rsidRDefault="00C171A9" w:rsidP="00C171A9">
                            <w:pPr>
                              <w:spacing w:before="360"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Quand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la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lang w:val="fr-FR"/>
                              </w:rPr>
                              <w:t>crèche</w:t>
                            </w:r>
                            <w:r w:rsidRPr="006F7CC0">
                              <w:rPr>
                                <w:rFonts w:cs="Arial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a 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confirm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é qu’elle a une place pour votre enfant</w:t>
                            </w: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, vous recevez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un courriel.</w:t>
                            </w:r>
                            <w:r w:rsidRPr="00040084" w:rsidDel="00B5191F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08CCBDB6" w14:textId="77777777" w:rsidR="00C171A9" w:rsidRPr="00040084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Vous pouvez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>alors retourner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  <w:t xml:space="preserve">sur la page Internet </w:t>
                            </w:r>
                            <w:hyperlink r:id="rId41" w:history="1">
                              <w:r w:rsidRPr="003852CC">
                                <w:rPr>
                                  <w:rStyle w:val="Hyperlink"/>
                                  <w:sz w:val="28"/>
                                  <w:szCs w:val="28"/>
                                  <w:lang w:val="fr-CH"/>
                                </w:rPr>
                                <w:t>www.kiBon.ch</w:t>
                              </w:r>
                            </w:hyperlink>
                            <w:r w:rsidRPr="00040084">
                              <w:rPr>
                                <w:sz w:val="28"/>
                                <w:szCs w:val="28"/>
                                <w:lang w:val="fr-CH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</w:p>
                          <w:p w14:paraId="3196AEE2" w14:textId="77777777" w:rsidR="00C171A9" w:rsidRPr="00040084" w:rsidRDefault="00C171A9" w:rsidP="00C171A9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Une coche verte apparaît </w:t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 xml:space="preserve">maintenant à la rubrique </w:t>
                            </w:r>
                            <w:r>
                              <w:rPr>
                                <w:sz w:val="28"/>
                                <w:szCs w:val="28"/>
                                <w:lang w:val="fr-CH"/>
                              </w:rPr>
                              <w:br/>
                            </w:r>
                            <w:r w:rsidRPr="00E40B1D">
                              <w:rPr>
                                <w:sz w:val="28"/>
                                <w:szCs w:val="28"/>
                                <w:lang w:val="fr-CH"/>
                              </w:rPr>
                              <w:t>« Prise en charge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3B55F3" id="_x0000_s1077" type="#_x0000_t202" alt="Titel: Illustration 19 - Beschreibung: Quand la crèche a confirmé qu’elle a une place pour votre enfant, vous recevez un courriel. Vous pouvez alors retourner sur la page Internet www.kiBon.ch. Une coche verte apparaît maintenant à la rubrique « Prise en charge »." style="width:242.15pt;height:2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" stroked="f">
                <v:textbox>
                  <w:txbxContent>
                    <w:p w14:paraId="7033A84E" w14:textId="77777777" w:rsidR="00C171A9" w:rsidRPr="00040084" w:rsidRDefault="00C171A9" w:rsidP="00C171A9">
                      <w:pPr>
                        <w:spacing w:before="360"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>Quand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 la </w:t>
                      </w:r>
                      <w:r>
                        <w:rPr>
                          <w:rFonts w:cs="Arial"/>
                          <w:sz w:val="28"/>
                          <w:szCs w:val="28"/>
                          <w:lang w:val="fr-FR"/>
                        </w:rPr>
                        <w:t>crèche</w:t>
                      </w:r>
                      <w:r w:rsidRPr="006F7CC0">
                        <w:rPr>
                          <w:rFonts w:cs="Arial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a 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confirm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é qu’elle a une place pour votre enfant</w:t>
                      </w: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, vous recevez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un courriel.</w:t>
                      </w:r>
                      <w:r w:rsidRPr="00040084" w:rsidDel="00B5191F">
                        <w:rPr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bookmarkStart w:id="12" w:name="_GoBack"/>
                      <w:bookmarkEnd w:id="12"/>
                    </w:p>
                    <w:p w14:paraId="08CCBDB6" w14:textId="77777777" w:rsidR="00C171A9" w:rsidRPr="00040084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 xml:space="preserve">Vous pouvez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t>alors retourner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  <w:t xml:space="preserve">sur la page Internet </w:t>
                      </w:r>
                      <w:hyperlink r:id="rId42" w:history="1">
                        <w:r w:rsidRPr="003852CC">
                          <w:rPr>
                            <w:rStyle w:val="Hyperlink"/>
                            <w:sz w:val="28"/>
                            <w:szCs w:val="28"/>
                            <w:lang w:val="fr-CH"/>
                          </w:rPr>
                          <w:t>www.kiBon.ch</w:t>
                        </w:r>
                      </w:hyperlink>
                      <w:r w:rsidRPr="00040084">
                        <w:rPr>
                          <w:sz w:val="28"/>
                          <w:szCs w:val="28"/>
                          <w:lang w:val="fr-CH"/>
                        </w:rPr>
                        <w:t>.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</w:p>
                    <w:p w14:paraId="3196AEE2" w14:textId="77777777" w:rsidR="00C171A9" w:rsidRPr="00040084" w:rsidRDefault="00C171A9" w:rsidP="00C171A9">
                      <w:pPr>
                        <w:spacing w:line="276" w:lineRule="auto"/>
                        <w:rPr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sz w:val="28"/>
                          <w:szCs w:val="28"/>
                          <w:lang w:val="fr-CH"/>
                        </w:rPr>
                        <w:t xml:space="preserve">Une coche verte apparaît </w:t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 xml:space="preserve">maintenant à la rubrique </w:t>
                      </w:r>
                      <w:r>
                        <w:rPr>
                          <w:sz w:val="28"/>
                          <w:szCs w:val="28"/>
                          <w:lang w:val="fr-CH"/>
                        </w:rPr>
                        <w:br/>
                      </w:r>
                      <w:r w:rsidRPr="00E40B1D">
                        <w:rPr>
                          <w:sz w:val="28"/>
                          <w:szCs w:val="28"/>
                          <w:lang w:val="fr-CH"/>
                        </w:rPr>
                        <w:t>« Prise en charge 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72E246" w14:textId="77777777" w:rsidR="00C171A9" w:rsidRPr="006F7CC0" w:rsidRDefault="00C171A9" w:rsidP="00C171A9">
      <w:pPr>
        <w:pStyle w:val="Listenabsatz"/>
        <w:numPr>
          <w:ilvl w:val="0"/>
          <w:numId w:val="31"/>
        </w:numPr>
        <w:spacing w:before="960" w:after="120" w:line="240" w:lineRule="atLeast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Vous pouvez faire la demande de bon de garde.</w:t>
      </w:r>
    </w:p>
    <w:p w14:paraId="5D5F39BF" w14:textId="77777777" w:rsidR="00C171A9" w:rsidRPr="006F7CC0" w:rsidRDefault="00C171A9" w:rsidP="00C171A9">
      <w:pPr>
        <w:spacing w:after="200" w:line="24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br w:type="page"/>
      </w:r>
    </w:p>
    <w:p w14:paraId="29373592" w14:textId="77777777" w:rsidR="00C171A9" w:rsidRPr="006F7CC0" w:rsidRDefault="00C171A9" w:rsidP="00C171A9">
      <w:pPr>
        <w:spacing w:before="9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Cliquez à gauche sur « Validation ».</w:t>
      </w:r>
    </w:p>
    <w:p w14:paraId="460EEC11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Cliquez sur </w:t>
      </w:r>
      <w:r w:rsidRPr="006F7CC0">
        <w:rPr>
          <w:noProof/>
          <w:lang w:eastAsia="de-CH"/>
        </w:rPr>
        <w:drawing>
          <wp:inline distT="0" distB="0" distL="0" distR="0" wp14:anchorId="4A34B842" wp14:editId="638D9F8E">
            <wp:extent cx="1323975" cy="231417"/>
            <wp:effectExtent l="0" t="0" r="0" b="0"/>
            <wp:docPr id="227" name="Grafik 227" descr="Screenshot kiBon menu &quot;validation&quot;" titl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89" t="10293"/>
                    <a:stretch/>
                  </pic:blipFill>
                  <pic:spPr bwMode="auto">
                    <a:xfrm>
                      <a:off x="0" y="0"/>
                      <a:ext cx="1356791" cy="237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333B3" w14:textId="77777777" w:rsidR="00C171A9" w:rsidRPr="006F7CC0" w:rsidRDefault="00C171A9" w:rsidP="00C171A9">
      <w:pPr>
        <w:spacing w:before="480"/>
        <w:rPr>
          <w:rFonts w:cs="Arial"/>
          <w:sz w:val="28"/>
          <w:szCs w:val="28"/>
          <w:lang w:val="fr-FR"/>
        </w:rPr>
      </w:pPr>
      <w:r>
        <w:rPr>
          <w:rFonts w:cs="Arial"/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2EF3C9" wp14:editId="634B40C2">
                <wp:simplePos x="0" y="0"/>
                <wp:positionH relativeFrom="column">
                  <wp:posOffset>-162271</wp:posOffset>
                </wp:positionH>
                <wp:positionV relativeFrom="paragraph">
                  <wp:posOffset>690476</wp:posOffset>
                </wp:positionV>
                <wp:extent cx="4655416" cy="3021792"/>
                <wp:effectExtent l="0" t="0" r="12065" b="26670"/>
                <wp:wrapNone/>
                <wp:docPr id="246" name="Gruppieren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416" cy="3021792"/>
                          <a:chOff x="0" y="0"/>
                          <a:chExt cx="4655416" cy="3021792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34" t="20864" r="1804" b="75851"/>
                          <a:stretch/>
                        </pic:blipFill>
                        <pic:spPr bwMode="auto">
                          <a:xfrm>
                            <a:off x="1173018" y="1699491"/>
                            <a:ext cx="190500" cy="8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5" name="Gruppieren 245"/>
                        <wpg:cNvGrpSpPr/>
                        <wpg:grpSpPr>
                          <a:xfrm>
                            <a:off x="0" y="0"/>
                            <a:ext cx="4655416" cy="3021792"/>
                            <a:chOff x="0" y="0"/>
                            <a:chExt cx="4655416" cy="3021792"/>
                          </a:xfrm>
                        </wpg:grpSpPr>
                        <wps:wsp>
                          <wps:cNvPr id="231" name="Rechteck 231"/>
                          <wps:cNvSpPr/>
                          <wps:spPr>
                            <a:xfrm>
                              <a:off x="637309" y="203200"/>
                              <a:ext cx="577850" cy="140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4" name="Gruppieren 244"/>
                          <wpg:cNvGrpSpPr/>
                          <wpg:grpSpPr>
                            <a:xfrm>
                              <a:off x="0" y="0"/>
                              <a:ext cx="4655416" cy="3021792"/>
                              <a:chOff x="0" y="0"/>
                              <a:chExt cx="4655416" cy="3021792"/>
                            </a:xfrm>
                          </wpg:grpSpPr>
                          <wps:wsp>
                            <wps:cNvPr id="31" name="Rechteck 31"/>
                            <wps:cNvSpPr/>
                            <wps:spPr>
                              <a:xfrm>
                                <a:off x="1136072" y="2059709"/>
                                <a:ext cx="166688" cy="95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Ellipse 60"/>
                            <wps:cNvSpPr/>
                            <wps:spPr>
                              <a:xfrm>
                                <a:off x="3731491" y="2789382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BFDDAE" w14:textId="77777777" w:rsidR="00C171A9" w:rsidRDefault="00C171A9" w:rsidP="00C171A9">
                                  <w:pPr>
                                    <w:jc w:val="center"/>
                                  </w:pPr>
                                </w:p>
                                <w:p w14:paraId="67A84449" w14:textId="77777777" w:rsidR="00C171A9" w:rsidRDefault="00C171A9" w:rsidP="00C171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4" name="Rechteck 234"/>
                            <wps:cNvSpPr/>
                            <wps:spPr>
                              <a:xfrm>
                                <a:off x="212436" y="0"/>
                                <a:ext cx="973777" cy="16005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Ellipse 59"/>
                            <wps:cNvSpPr/>
                            <wps:spPr>
                              <a:xfrm>
                                <a:off x="0" y="1801091"/>
                                <a:ext cx="923925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5089E6" w14:textId="77777777" w:rsidR="00C171A9" w:rsidRDefault="00C171A9" w:rsidP="00C171A9">
                                  <w:pPr>
                                    <w:jc w:val="center"/>
                                  </w:pPr>
                                </w:p>
                                <w:p w14:paraId="55C70D2D" w14:textId="77777777" w:rsidR="00C171A9" w:rsidRDefault="00C171A9" w:rsidP="00C171A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Grafik 2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8029"/>
                              <a:stretch/>
                            </pic:blipFill>
                            <pic:spPr bwMode="auto">
                              <a:xfrm>
                                <a:off x="157018" y="2041236"/>
                                <a:ext cx="1245870" cy="228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2EF3C9" id="Gruppieren 246" o:spid="_x0000_s1077" style="position:absolute;margin-left:-12.8pt;margin-top:54.35pt;width:366.55pt;height:237.95pt;z-index:251672576;mso-position-horizontal-relative:text;mso-position-vertical-relative:text" coordsize="46554,3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">
                <v:shape id="Grafik 14" o:spid="_x0000_s1078" type="#_x0000_t75" style="position:absolute;left:11730;top:16994;width:190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">
                  <v:imagedata r:id="rId46" o:title="" croptop="13673f" cropbottom="49710f" cropleft="54483f" cropright="1182f"/>
                  <v:path arrowok="t"/>
                </v:shape>
                <v:group id="Gruppieren 245" o:spid="_x0000_s1079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hteck 231" o:spid="_x0000_s1080" style="position:absolute;left:6373;top:2032;width:5778;height:1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" fillcolor="white [3201]" stroked="f" strokeweight="2pt"/>
                  <v:group id="Gruppieren 244" o:spid="_x0000_s1081" style="position:absolute;width:46554;height:30217" coordsize="46554,3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rect id="Rechteck 31" o:spid="_x0000_s1082" style="position:absolute;left:11360;top:20597;width:1667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" fillcolor="white [3201]" stroked="f" strokeweight="2pt"/>
                    <v:oval id="Ellipse 60" o:spid="_x0000_s1083" style="position:absolute;left:37314;top:27893;width:9240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" filled="f" strokecolor="red" strokeweight="1.5pt">
                      <v:textbox>
                        <w:txbxContent>
                          <w:p w14:paraId="7CBFDDAE" w14:textId="77777777" w:rsidR="00C171A9" w:rsidRDefault="00C171A9" w:rsidP="00C171A9">
                            <w:pPr>
                              <w:jc w:val="center"/>
                            </w:pPr>
                          </w:p>
                          <w:p w14:paraId="67A84449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rect id="Rechteck 234" o:spid="_x0000_s1084" style="position:absolute;left:2124;width:9738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" fillcolor="white [3201]" stroked="f" strokeweight="2pt"/>
                    <v:oval id="Ellipse 59" o:spid="_x0000_s1085" style="position:absolute;top:18010;width:9239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" filled="f" strokecolor="red" strokeweight="1.5pt">
                      <v:textbox>
                        <w:txbxContent>
                          <w:p w14:paraId="3D5089E6" w14:textId="77777777" w:rsidR="00C171A9" w:rsidRDefault="00C171A9" w:rsidP="00C171A9">
                            <w:pPr>
                              <w:jc w:val="center"/>
                            </w:pPr>
                          </w:p>
                          <w:p w14:paraId="55C70D2D" w14:textId="77777777" w:rsidR="00C171A9" w:rsidRDefault="00C171A9" w:rsidP="00C171A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shape id="Grafik 236" o:spid="_x0000_s1086" type="#_x0000_t75" style="position:absolute;left:1570;top:20412;width:1245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">
                      <v:imagedata r:id="rId47" o:title="" croptop="57691f"/>
                      <v:path arrowok="t"/>
                    </v:shape>
                  </v:group>
                </v:group>
              </v:group>
            </w:pict>
          </mc:Fallback>
        </mc:AlternateContent>
      </w:r>
      <w:r w:rsidRPr="006F7CC0">
        <w:rPr>
          <w:rFonts w:cs="Arial"/>
          <w:noProof/>
          <w:lang w:val="fr-FR"/>
        </w:rPr>
        <w:t xml:space="preserve"> </w:t>
      </w:r>
      <w:r w:rsidRPr="006F7CC0">
        <w:rPr>
          <w:noProof/>
          <w:lang w:eastAsia="de-CH"/>
        </w:rPr>
        <w:drawing>
          <wp:inline distT="0" distB="0" distL="0" distR="0" wp14:anchorId="59002B0A" wp14:editId="3BB2BE1B">
            <wp:extent cx="6336030" cy="3263265"/>
            <wp:effectExtent l="0" t="0" r="7620" b="0"/>
            <wp:docPr id="10" name="Grafik 10" descr="Le bouton « Déposer une demande » s’affiche." title="Illustratio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269A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</w:p>
    <w:p w14:paraId="57CCD43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Vous devez imprimer et signer la confirmation de validation. </w:t>
      </w:r>
    </w:p>
    <w:p w14:paraId="67F5F587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la confirmation de validation </w:t>
      </w:r>
      <w:r w:rsidRPr="006F7CC0">
        <w:rPr>
          <w:rFonts w:cs="Arial"/>
          <w:sz w:val="28"/>
          <w:szCs w:val="28"/>
          <w:lang w:val="fr-FR"/>
        </w:rPr>
        <w:br/>
        <w:t xml:space="preserve">par la poste à votre commune. </w:t>
      </w:r>
    </w:p>
    <w:p w14:paraId="61D93B0B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Son adresse se trouve sur le document en haut à droite. </w:t>
      </w:r>
    </w:p>
    <w:p w14:paraId="65BB10A0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</w:p>
    <w:p w14:paraId="5479BF1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Envoyez aussi les autres documents demandés. </w:t>
      </w:r>
    </w:p>
    <w:p w14:paraId="5DA49D96" w14:textId="77777777" w:rsidR="00C171A9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La confirmation de validation indique les documents à envoyer. </w:t>
      </w:r>
      <w:r w:rsidRPr="006F7CC0">
        <w:rPr>
          <w:rFonts w:cs="Arial"/>
          <w:sz w:val="28"/>
          <w:szCs w:val="28"/>
          <w:lang w:val="fr-FR"/>
        </w:rPr>
        <w:br/>
        <w:t>Maintenant, vous devez attendre la réponse de la commune.</w:t>
      </w:r>
    </w:p>
    <w:p w14:paraId="0F3E613B" w14:textId="77777777" w:rsidR="00C171A9" w:rsidRPr="006F7CC0" w:rsidRDefault="00C171A9" w:rsidP="00C171A9">
      <w:pP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Important :</w:t>
      </w:r>
    </w:p>
    <w:p w14:paraId="6724D0D3" w14:textId="77777777" w:rsidR="00C171A9" w:rsidRPr="00653E05" w:rsidRDefault="00C171A9" w:rsidP="00C171A9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 xml:space="preserve">Le bon de garde n’est pas valable tout de suite. </w:t>
      </w:r>
    </w:p>
    <w:p w14:paraId="0A6C17EE" w14:textId="77777777" w:rsidR="00C171A9" w:rsidRPr="00653E05" w:rsidRDefault="00C171A9" w:rsidP="00C171A9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lastRenderedPageBreak/>
        <w:t>La commune vous informe à partir de quand votre bon de garde est valable.</w:t>
      </w:r>
    </w:p>
    <w:p w14:paraId="6FDEC0CD" w14:textId="77777777" w:rsidR="00C171A9" w:rsidRPr="00CB4F32" w:rsidRDefault="00C171A9" w:rsidP="00C171A9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 xml:space="preserve">Le bon est valable dès que votre enfant est pris en charge par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53E05">
        <w:rPr>
          <w:rFonts w:cstheme="minorHAnsi"/>
          <w:sz w:val="28"/>
          <w:szCs w:val="28"/>
          <w:lang w:val="fr-FR"/>
        </w:rPr>
        <w:t>ou les parents de jour.</w:t>
      </w:r>
    </w:p>
    <w:p w14:paraId="4F977348" w14:textId="77777777" w:rsidR="00C171A9" w:rsidRDefault="00C171A9" w:rsidP="00C171A9">
      <w:pP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Au plus tôt, le mois suivant la demande.</w:t>
      </w:r>
    </w:p>
    <w:p w14:paraId="002E5FE9" w14:textId="77777777" w:rsidR="00C171A9" w:rsidRPr="00653E05" w:rsidRDefault="00C171A9" w:rsidP="00C171A9">
      <w:pPr>
        <w:spacing w:after="200" w:line="24" w:lineRule="auto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br w:type="page"/>
      </w:r>
    </w:p>
    <w:p w14:paraId="0E221D74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lastRenderedPageBreak/>
        <w:t>Exemple 1 :</w:t>
      </w:r>
    </w:p>
    <w:p w14:paraId="4DD09A45" w14:textId="77777777" w:rsidR="00C171A9" w:rsidRPr="00653E05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10 mai.</w:t>
      </w:r>
    </w:p>
    <w:p w14:paraId="56BB3AF0" w14:textId="77777777" w:rsidR="00C171A9" w:rsidRPr="00653E05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 xml:space="preserve">Votre enfant va déjà à la </w:t>
      </w:r>
      <w:r>
        <w:rPr>
          <w:rFonts w:cs="Arial"/>
          <w:sz w:val="28"/>
          <w:szCs w:val="28"/>
          <w:lang w:val="fr-FR"/>
        </w:rPr>
        <w:t>crèche</w:t>
      </w:r>
      <w:r w:rsidRPr="00653E05">
        <w:rPr>
          <w:rFonts w:cstheme="minorHAnsi"/>
          <w:sz w:val="28"/>
          <w:szCs w:val="28"/>
          <w:lang w:val="fr-FR"/>
        </w:rPr>
        <w:t>.</w:t>
      </w:r>
    </w:p>
    <w:p w14:paraId="67D0EE7D" w14:textId="77777777" w:rsidR="00C171A9" w:rsidRPr="00CB4F32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Le bon de garde est valable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juin.</w:t>
      </w:r>
    </w:p>
    <w:p w14:paraId="555A216D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 2 :</w:t>
      </w:r>
    </w:p>
    <w:p w14:paraId="7DC141A3" w14:textId="77777777" w:rsidR="00C171A9" w:rsidRPr="00653E05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Vous faites la demande le 8 juillet.</w:t>
      </w:r>
    </w:p>
    <w:p w14:paraId="7A0011C2" w14:textId="77777777" w:rsidR="00C171A9" w:rsidRPr="00CB4F32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lastRenderedPageBreak/>
        <w:t xml:space="preserve">Votre enfant a une place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53E05">
        <w:rPr>
          <w:rFonts w:cstheme="minorHAnsi"/>
          <w:sz w:val="28"/>
          <w:szCs w:val="28"/>
          <w:lang w:val="fr-FR"/>
        </w:rPr>
        <w:t>dès le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 </w:t>
      </w:r>
      <w:r w:rsidRPr="00653E05">
        <w:rPr>
          <w:rFonts w:cstheme="minorHAnsi"/>
          <w:sz w:val="28"/>
          <w:szCs w:val="28"/>
          <w:lang w:val="fr-FR"/>
        </w:rPr>
        <w:br/>
        <w:t>Le bon de garde est valable seulement à partir du 1</w:t>
      </w:r>
      <w:r w:rsidRPr="00653E05">
        <w:rPr>
          <w:rFonts w:cstheme="minorHAnsi"/>
          <w:sz w:val="28"/>
          <w:szCs w:val="28"/>
          <w:vertAlign w:val="superscript"/>
          <w:lang w:val="fr-FR"/>
        </w:rPr>
        <w:t>er</w:t>
      </w:r>
      <w:r w:rsidRPr="00653E05">
        <w:rPr>
          <w:rFonts w:cstheme="minorHAnsi"/>
          <w:sz w:val="28"/>
          <w:szCs w:val="28"/>
          <w:lang w:val="fr-FR"/>
        </w:rPr>
        <w:t xml:space="preserve"> septembre.</w:t>
      </w:r>
    </w:p>
    <w:p w14:paraId="6FB62FF1" w14:textId="77777777" w:rsidR="00C171A9" w:rsidRPr="00653E05" w:rsidRDefault="00C171A9" w:rsidP="00C171A9">
      <w:pPr>
        <w:rPr>
          <w:rFonts w:cstheme="minorHAnsi"/>
          <w:sz w:val="28"/>
          <w:szCs w:val="28"/>
          <w:lang w:val="fr-FR"/>
        </w:rPr>
      </w:pPr>
      <w:r w:rsidRPr="00653E05">
        <w:rPr>
          <w:rFonts w:cstheme="minorHAnsi"/>
          <w:sz w:val="28"/>
          <w:szCs w:val="28"/>
          <w:lang w:val="fr-FR"/>
        </w:rPr>
        <w:t>Dans des cas urgents, la commune peut prendre une autre décision.</w:t>
      </w:r>
    </w:p>
    <w:p w14:paraId="0C020567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12" w:name="_Toc113960450"/>
      <w:r w:rsidRPr="006F7CC0">
        <w:rPr>
          <w:rFonts w:cs="Arial"/>
          <w:sz w:val="28"/>
          <w:szCs w:val="28"/>
          <w:lang w:val="fr-FR"/>
        </w:rPr>
        <w:lastRenderedPageBreak/>
        <w:t>Que se passe-t-il ensuite ?</w:t>
      </w:r>
      <w:bookmarkEnd w:id="12"/>
    </w:p>
    <w:p w14:paraId="4495E92E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commune paie le montant du bon de garde </w:t>
      </w:r>
      <w:r w:rsidRPr="006F7CC0">
        <w:rPr>
          <w:rFonts w:cs="Arial"/>
          <w:sz w:val="28"/>
          <w:szCs w:val="28"/>
          <w:lang w:val="fr-FR"/>
        </w:rPr>
        <w:br/>
        <w:t xml:space="preserve">directement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 aux parents de jour. </w:t>
      </w:r>
    </w:p>
    <w:p w14:paraId="461F5C5B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L’argent n’est pas versé aux parents.</w:t>
      </w:r>
    </w:p>
    <w:p w14:paraId="3C26F64F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doivent quand même payer : </w:t>
      </w:r>
    </w:p>
    <w:p w14:paraId="3DC41A14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au moins 7 francs par jour si l’enfant va </w:t>
      </w:r>
      <w:r>
        <w:rPr>
          <w:rFonts w:cs="Arial"/>
          <w:sz w:val="28"/>
          <w:szCs w:val="28"/>
          <w:lang w:val="fr-FR"/>
        </w:rPr>
        <w:t>à la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</w:t>
      </w:r>
    </w:p>
    <w:p w14:paraId="272941E4" w14:textId="77777777" w:rsidR="00C171A9" w:rsidRPr="006F7CC0" w:rsidRDefault="00C171A9" w:rsidP="00C171A9">
      <w:pPr>
        <w:pStyle w:val="Listenabsatz"/>
        <w:numPr>
          <w:ilvl w:val="0"/>
          <w:numId w:val="28"/>
        </w:numPr>
        <w:spacing w:after="12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>70 centimes par heure s’il va chez des parents de jour.</w:t>
      </w:r>
    </w:p>
    <w:p w14:paraId="26039386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 w:line="276" w:lineRule="auto"/>
        <w:rPr>
          <w:rFonts w:cs="Arial"/>
          <w:i/>
          <w:sz w:val="28"/>
          <w:szCs w:val="28"/>
          <w:lang w:val="fr-FR"/>
        </w:rPr>
      </w:pPr>
      <w:r w:rsidRPr="006F7CC0">
        <w:rPr>
          <w:rFonts w:cs="Arial"/>
          <w:i/>
          <w:sz w:val="28"/>
          <w:szCs w:val="28"/>
          <w:lang w:val="fr-FR"/>
        </w:rPr>
        <w:t>Exemple :</w:t>
      </w:r>
    </w:p>
    <w:p w14:paraId="723F4256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L’enfant va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un jour par semaine. </w:t>
      </w:r>
    </w:p>
    <w:p w14:paraId="7FE0C218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journée coûte 100 francs. </w:t>
      </w:r>
    </w:p>
    <w:p w14:paraId="6C82FF70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ont droit à un bon de 90 francs. </w:t>
      </w:r>
    </w:p>
    <w:p w14:paraId="788E5B1A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La commune verse le bon à la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. </w:t>
      </w:r>
    </w:p>
    <w:p w14:paraId="0849F88C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Les parents paient 10 francs. </w:t>
      </w:r>
    </w:p>
    <w:p w14:paraId="18D0CF54" w14:textId="77777777" w:rsidR="00C171A9" w:rsidRPr="006F7CC0" w:rsidRDefault="00C171A9" w:rsidP="00C171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Parfois, il faut payer quelque chose pour les repas ou les </w:t>
      </w:r>
      <w:r>
        <w:rPr>
          <w:rFonts w:cs="Arial"/>
          <w:sz w:val="28"/>
          <w:szCs w:val="28"/>
          <w:lang w:val="fr-FR"/>
        </w:rPr>
        <w:t>couches</w:t>
      </w:r>
      <w:r w:rsidRPr="006F7CC0">
        <w:rPr>
          <w:rFonts w:cs="Arial"/>
          <w:sz w:val="28"/>
          <w:szCs w:val="28"/>
          <w:lang w:val="fr-FR"/>
        </w:rPr>
        <w:t xml:space="preserve">. </w:t>
      </w:r>
    </w:p>
    <w:p w14:paraId="1DAE9366" w14:textId="77777777" w:rsidR="00C171A9" w:rsidRPr="006F7CC0" w:rsidRDefault="00C171A9" w:rsidP="00C171A9">
      <w:pPr>
        <w:spacing w:before="36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</w:t>
      </w:r>
      <w:r>
        <w:rPr>
          <w:rFonts w:cs="Arial"/>
          <w:sz w:val="28"/>
          <w:szCs w:val="28"/>
          <w:lang w:val="fr-FR"/>
        </w:rPr>
        <w:t>crèches</w:t>
      </w:r>
      <w:r w:rsidRPr="006F7CC0">
        <w:rPr>
          <w:rFonts w:cs="Arial"/>
          <w:sz w:val="28"/>
          <w:szCs w:val="28"/>
          <w:lang w:val="fr-FR"/>
        </w:rPr>
        <w:t xml:space="preserve"> et les parents de jour fixent leurs prix eux-mêmes. </w:t>
      </w:r>
    </w:p>
    <w:p w14:paraId="4D596747" w14:textId="77777777" w:rsidR="00C171A9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 montant que les familles paient pour la garde n’est pas le même partout. </w:t>
      </w:r>
    </w:p>
    <w:p w14:paraId="79DBE39C" w14:textId="77777777" w:rsidR="00C171A9" w:rsidRPr="006F7CC0" w:rsidRDefault="00C171A9" w:rsidP="00C171A9">
      <w:pPr>
        <w:spacing w:after="200" w:line="24" w:lineRule="auto"/>
        <w:rPr>
          <w:rFonts w:cs="Arial"/>
          <w:sz w:val="28"/>
          <w:szCs w:val="28"/>
          <w:lang w:val="fr-FR"/>
        </w:rPr>
      </w:pPr>
      <w:r>
        <w:rPr>
          <w:rFonts w:cs="Arial"/>
          <w:sz w:val="28"/>
          <w:szCs w:val="28"/>
          <w:lang w:val="fr-FR"/>
        </w:rPr>
        <w:lastRenderedPageBreak/>
        <w:br w:type="page"/>
      </w:r>
    </w:p>
    <w:p w14:paraId="03B7C931" w14:textId="77777777" w:rsidR="00C171A9" w:rsidRPr="006F7CC0" w:rsidRDefault="00C171A9" w:rsidP="00C171A9">
      <w:pPr>
        <w:pStyle w:val="berschrift2"/>
        <w:numPr>
          <w:ilvl w:val="0"/>
          <w:numId w:val="29"/>
        </w:numPr>
        <w:tabs>
          <w:tab w:val="left" w:pos="680"/>
        </w:tabs>
        <w:spacing w:before="480" w:after="120" w:line="276" w:lineRule="auto"/>
        <w:ind w:left="357" w:hanging="357"/>
        <w:rPr>
          <w:rFonts w:cs="Arial"/>
          <w:sz w:val="28"/>
          <w:szCs w:val="28"/>
          <w:lang w:val="fr-FR"/>
        </w:rPr>
      </w:pPr>
      <w:bookmarkStart w:id="13" w:name="_Toc113960451"/>
      <w:r w:rsidRPr="006F7CC0">
        <w:rPr>
          <w:rFonts w:cs="Arial"/>
          <w:sz w:val="28"/>
          <w:szCs w:val="28"/>
          <w:lang w:val="fr-FR"/>
        </w:rPr>
        <w:lastRenderedPageBreak/>
        <w:t>Votre enfant a-t-il des besoins particuliers ?</w:t>
      </w:r>
      <w:bookmarkEnd w:id="13"/>
    </w:p>
    <w:p w14:paraId="3CAE1778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est-il en chaise roulante ? </w:t>
      </w:r>
    </w:p>
    <w:p w14:paraId="7DC7390C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a-t-il des difficultés pour voir ou pour entendre ? </w:t>
      </w:r>
    </w:p>
    <w:p w14:paraId="5EE4751F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Votre enfant a-t-il un handicap mental ? </w:t>
      </w:r>
    </w:p>
    <w:p w14:paraId="7D6E188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>Si oui, votre enfant a des besoins particuliers.</w:t>
      </w:r>
    </w:p>
    <w:p w14:paraId="03AFCCF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Il a besoin qu’on s’occupe plus de lui. </w:t>
      </w:r>
    </w:p>
    <w:p w14:paraId="0A56ABA6" w14:textId="77777777" w:rsidR="00C171A9" w:rsidRPr="006F7CC0" w:rsidRDefault="00C171A9" w:rsidP="00C171A9">
      <w:pPr>
        <w:spacing w:before="240"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lastRenderedPageBreak/>
        <w:t xml:space="preserve">La garde d’un enfant qui a des besoins particuliers </w:t>
      </w:r>
      <w:r w:rsidRPr="006F7CC0">
        <w:rPr>
          <w:rFonts w:cs="Arial"/>
          <w:sz w:val="28"/>
          <w:szCs w:val="28"/>
          <w:lang w:val="fr-FR"/>
        </w:rPr>
        <w:br/>
        <w:t xml:space="preserve">coûte plus cher. </w:t>
      </w:r>
    </w:p>
    <w:p w14:paraId="3A03AE36" w14:textId="77777777" w:rsidR="00C171A9" w:rsidRPr="006F7CC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6F7CC0">
        <w:rPr>
          <w:rFonts w:cs="Arial"/>
          <w:sz w:val="28"/>
          <w:szCs w:val="28"/>
          <w:lang w:val="fr-FR"/>
        </w:rPr>
        <w:t xml:space="preserve">Les parents de ces enfants reçoivent un </w:t>
      </w:r>
      <w:r>
        <w:rPr>
          <w:rFonts w:cs="Arial"/>
          <w:sz w:val="28"/>
          <w:szCs w:val="28"/>
          <w:lang w:val="fr-FR"/>
        </w:rPr>
        <w:t xml:space="preserve">montant </w:t>
      </w:r>
      <w:r w:rsidRPr="006F7CC0">
        <w:rPr>
          <w:rFonts w:cs="Arial"/>
          <w:sz w:val="28"/>
          <w:szCs w:val="28"/>
          <w:lang w:val="fr-FR"/>
        </w:rPr>
        <w:t>supplément</w:t>
      </w:r>
      <w:r>
        <w:rPr>
          <w:rFonts w:cs="Arial"/>
          <w:sz w:val="28"/>
          <w:szCs w:val="28"/>
          <w:lang w:val="fr-FR"/>
        </w:rPr>
        <w:t>aire</w:t>
      </w:r>
      <w:r w:rsidRPr="006F7CC0">
        <w:rPr>
          <w:rFonts w:cs="Arial"/>
          <w:sz w:val="28"/>
          <w:szCs w:val="28"/>
          <w:lang w:val="fr-FR"/>
        </w:rPr>
        <w:t xml:space="preserve"> </w:t>
      </w:r>
      <w:r w:rsidRPr="006F7CC0">
        <w:rPr>
          <w:rFonts w:cs="Arial"/>
          <w:sz w:val="28"/>
          <w:szCs w:val="28"/>
          <w:lang w:val="fr-FR"/>
        </w:rPr>
        <w:br/>
        <w:t xml:space="preserve">de 50 francs par jour en </w:t>
      </w:r>
      <w:r>
        <w:rPr>
          <w:rFonts w:cs="Arial"/>
          <w:sz w:val="28"/>
          <w:szCs w:val="28"/>
          <w:lang w:val="fr-FR"/>
        </w:rPr>
        <w:t>crèche</w:t>
      </w:r>
      <w:r w:rsidRPr="006F7CC0">
        <w:rPr>
          <w:rFonts w:cs="Arial"/>
          <w:sz w:val="28"/>
          <w:szCs w:val="28"/>
          <w:lang w:val="fr-FR"/>
        </w:rPr>
        <w:t xml:space="preserve"> ou</w:t>
      </w:r>
      <w:r w:rsidRPr="006F7CC0">
        <w:rPr>
          <w:rFonts w:cs="Arial"/>
          <w:sz w:val="28"/>
          <w:szCs w:val="28"/>
          <w:lang w:val="fr-FR"/>
        </w:rPr>
        <w:br/>
        <w:t xml:space="preserve">de 4,25 francs par heure chez des parents de jour. </w:t>
      </w:r>
    </w:p>
    <w:p w14:paraId="222A5894" w14:textId="77777777" w:rsidR="00C171A9" w:rsidRPr="006F7CC0" w:rsidRDefault="00C171A9" w:rsidP="00C171A9">
      <w:pPr>
        <w:pStyle w:val="berschrift1"/>
        <w:numPr>
          <w:ilvl w:val="0"/>
          <w:numId w:val="26"/>
        </w:numPr>
        <w:tabs>
          <w:tab w:val="left" w:pos="369"/>
        </w:tabs>
        <w:spacing w:before="480" w:after="120" w:line="276" w:lineRule="auto"/>
        <w:rPr>
          <w:rFonts w:cs="Arial"/>
          <w:sz w:val="28"/>
          <w:lang w:val="fr-FR"/>
        </w:rPr>
      </w:pPr>
      <w:bookmarkStart w:id="14" w:name="w"/>
      <w:bookmarkStart w:id="15" w:name="_Toc113960452"/>
      <w:bookmarkEnd w:id="14"/>
      <w:r w:rsidRPr="006F7CC0">
        <w:rPr>
          <w:rFonts w:cs="Arial"/>
          <w:sz w:val="28"/>
          <w:lang w:val="fr-FR"/>
        </w:rPr>
        <w:lastRenderedPageBreak/>
        <w:t>Aide</w:t>
      </w:r>
      <w:bookmarkEnd w:id="15"/>
    </w:p>
    <w:p w14:paraId="4D94DD23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 xml:space="preserve">Avez-vous encore des questions sur les bons de garde ? </w:t>
      </w:r>
    </w:p>
    <w:p w14:paraId="62F46A78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 xml:space="preserve">Nous vous conseillons de vous adresser directement </w:t>
      </w:r>
      <w:r w:rsidRPr="00AF12B0">
        <w:rPr>
          <w:rFonts w:cs="Arial"/>
          <w:sz w:val="28"/>
          <w:szCs w:val="28"/>
          <w:lang w:val="fr-FR"/>
        </w:rPr>
        <w:br/>
        <w:t>à votre commune.</w:t>
      </w:r>
    </w:p>
    <w:p w14:paraId="55A566DE" w14:textId="77777777" w:rsidR="00C171A9" w:rsidRPr="00AF12B0" w:rsidRDefault="00C171A9" w:rsidP="00C171A9">
      <w:pPr>
        <w:spacing w:line="276" w:lineRule="auto"/>
        <w:rPr>
          <w:rFonts w:cs="Arial"/>
          <w:sz w:val="28"/>
          <w:szCs w:val="28"/>
          <w:lang w:val="fr-FR"/>
        </w:rPr>
      </w:pPr>
      <w:r w:rsidRPr="00AF12B0">
        <w:rPr>
          <w:rFonts w:cs="Arial"/>
          <w:sz w:val="28"/>
          <w:szCs w:val="28"/>
          <w:lang w:val="fr-FR"/>
        </w:rPr>
        <w:t xml:space="preserve">Vous trouvez aussi des informations sur le portail Famille : </w:t>
      </w:r>
      <w:hyperlink r:id="rId49" w:history="1">
        <w:r w:rsidRPr="00AF12B0">
          <w:rPr>
            <w:rStyle w:val="Hyperlink"/>
            <w:rFonts w:cs="Arial"/>
            <w:sz w:val="28"/>
            <w:szCs w:val="28"/>
            <w:lang w:val="fr-FR"/>
          </w:rPr>
          <w:t>www.be.ch/bdg</w:t>
        </w:r>
      </w:hyperlink>
      <w:r w:rsidRPr="00AF12B0">
        <w:rPr>
          <w:rFonts w:cs="Arial"/>
          <w:sz w:val="28"/>
          <w:szCs w:val="28"/>
          <w:u w:color="EEECE1" w:themeColor="background2"/>
          <w:lang w:val="fr-FR"/>
        </w:rPr>
        <w:t xml:space="preserve"> </w:t>
      </w:r>
      <w:bookmarkEnd w:id="1"/>
    </w:p>
    <w:sectPr w:rsidR="00C171A9" w:rsidRPr="00AF12B0" w:rsidSect="006742CA">
      <w:headerReference w:type="default" r:id="rId50"/>
      <w:type w:val="continuous"/>
      <w:pgSz w:w="11906" w:h="16838" w:code="9"/>
      <w:pgMar w:top="1707" w:right="567" w:bottom="851" w:left="1361" w:header="482" w:footer="45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88E44" w14:textId="77777777" w:rsidR="00FA7412" w:rsidRPr="006742CA" w:rsidRDefault="00FA7412">
      <w:r w:rsidRPr="006742CA">
        <w:separator/>
      </w:r>
    </w:p>
  </w:endnote>
  <w:endnote w:type="continuationSeparator" w:id="0">
    <w:p w14:paraId="6DEC552B" w14:textId="77777777" w:rsidR="00FA7412" w:rsidRPr="006742CA" w:rsidRDefault="00FA7412">
      <w:r w:rsidRPr="006742C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1300145"/>
      <w:docPartObj>
        <w:docPartGallery w:val="Page Numbers (Bottom of Page)"/>
        <w:docPartUnique/>
      </w:docPartObj>
    </w:sdtPr>
    <w:sdtEndPr/>
    <w:sdtContent>
      <w:p w14:paraId="48A187AA" w14:textId="3A93AF20" w:rsidR="00C171A9" w:rsidRDefault="00C171A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096" w:rsidRPr="00141096">
          <w:rPr>
            <w:noProof/>
            <w:lang w:val="de-DE"/>
          </w:rPr>
          <w:t>1</w:t>
        </w:r>
        <w:r>
          <w:fldChar w:fldCharType="end"/>
        </w:r>
      </w:p>
    </w:sdtContent>
  </w:sdt>
  <w:p w14:paraId="77DE5F6B" w14:textId="77777777" w:rsidR="00C171A9" w:rsidRPr="006742CA" w:rsidRDefault="00C171A9" w:rsidP="003E7A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8"/>
      <w:gridCol w:w="2030"/>
    </w:tblGrid>
    <w:tr w:rsidR="00C171A9" w:rsidRPr="006742CA" w14:paraId="6F68AE41" w14:textId="77777777" w:rsidTr="00A91C91">
      <w:tc>
        <w:tcPr>
          <w:tcW w:w="7938" w:type="dxa"/>
        </w:tcPr>
        <w:p w14:paraId="23BEC38F" w14:textId="77777777" w:rsidR="00C171A9" w:rsidRPr="006742CA" w:rsidRDefault="00C171A9" w:rsidP="005D79DB">
          <w:pPr>
            <w:pStyle w:val="Fuzeile"/>
          </w:pP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="Nur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="Pfad und Dateiname"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  <w:r w:rsidRPr="006742CA">
            <w:fldChar w:fldCharType="begin"/>
          </w:r>
          <w:r w:rsidRPr="006742CA">
            <w:instrText xml:space="preserve"> IF </w:instrText>
          </w:r>
          <w:fldSimple w:instr=" DOCPROPERTY  CustomField.pfad  \* MERGEFORMAT ">
            <w:r w:rsidRPr="00C01904">
              <w:rPr>
                <w:b/>
                <w:bCs w:val="0"/>
                <w:lang w:val="de-DE"/>
              </w:rPr>
              <w:instrText>Keine Angaben</w:instrText>
            </w:r>
          </w:fldSimple>
          <w:r w:rsidRPr="006742CA">
            <w:instrText>="Chemin et nom du document" "</w:instrText>
          </w:r>
          <w:r w:rsidRPr="006742CA">
            <w:rPr>
              <w:noProof/>
            </w:rPr>
            <w:fldChar w:fldCharType="begin"/>
          </w:r>
          <w:r w:rsidRPr="006742CA">
            <w:rPr>
              <w:noProof/>
            </w:rPr>
            <w:instrText xml:space="preserve"> FILENAME  \p  \* MERGEFORMAT \&lt;OawJumpToField value=0/&gt;</w:instrText>
          </w:r>
          <w:r w:rsidRPr="006742CA">
            <w:rPr>
              <w:noProof/>
            </w:rPr>
            <w:fldChar w:fldCharType="separate"/>
          </w:r>
          <w:r w:rsidRPr="006742CA">
            <w:rPr>
              <w:noProof/>
            </w:rPr>
            <w:instrText>Templ.dot</w:instrText>
          </w:r>
          <w:r w:rsidRPr="006742CA">
            <w:rPr>
              <w:noProof/>
            </w:rPr>
            <w:fldChar w:fldCharType="end"/>
          </w:r>
          <w:r w:rsidRPr="006742CA">
            <w:instrText>" "" \* MERGEFORMAT \&lt;OawJumpToField value=0/&gt;</w:instrText>
          </w:r>
          <w:r w:rsidRPr="006742CA">
            <w:fldChar w:fldCharType="end"/>
          </w:r>
        </w:p>
      </w:tc>
      <w:tc>
        <w:tcPr>
          <w:tcW w:w="2030" w:type="dxa"/>
        </w:tcPr>
        <w:p w14:paraId="686114D2" w14:textId="77777777" w:rsidR="00C171A9" w:rsidRPr="006742CA" w:rsidRDefault="00C171A9" w:rsidP="005D79DB">
          <w:pPr>
            <w:pStyle w:val="Fuzeile"/>
            <w:jc w:val="right"/>
          </w:pPr>
          <w:r w:rsidRPr="006742CA">
            <w:fldChar w:fldCharType="begin"/>
          </w:r>
          <w:r w:rsidRPr="006742CA">
            <w:instrText xml:space="preserve"> PAGE  \* Arabic  \* MERGEFORMAT </w:instrText>
          </w:r>
          <w:r w:rsidRPr="006742CA">
            <w:fldChar w:fldCharType="separate"/>
          </w:r>
          <w:r>
            <w:rPr>
              <w:noProof/>
            </w:rPr>
            <w:t>1</w:t>
          </w:r>
          <w:r w:rsidRPr="006742CA">
            <w:fldChar w:fldCharType="end"/>
          </w:r>
          <w:r w:rsidRPr="006742CA">
            <w:t>/</w:t>
          </w:r>
          <w:fldSimple w:instr=" NUMPAGES  \* Arabic  \* MERGEFORMAT ">
            <w:r>
              <w:rPr>
                <w:noProof/>
              </w:rPr>
              <w:t>16</w:t>
            </w:r>
          </w:fldSimple>
        </w:p>
      </w:tc>
    </w:tr>
  </w:tbl>
  <w:p w14:paraId="1DF1D805" w14:textId="77777777" w:rsidR="00C171A9" w:rsidRPr="006742CA" w:rsidRDefault="00C171A9" w:rsidP="005D79D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2FE32" w14:textId="77777777" w:rsidR="00FA7412" w:rsidRPr="006742CA" w:rsidRDefault="00FA7412">
      <w:r w:rsidRPr="006742CA">
        <w:separator/>
      </w:r>
    </w:p>
  </w:footnote>
  <w:footnote w:type="continuationSeparator" w:id="0">
    <w:p w14:paraId="63DF6547" w14:textId="77777777" w:rsidR="00FA7412" w:rsidRPr="006742CA" w:rsidRDefault="00FA7412">
      <w:r w:rsidRPr="006742C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67C26" w14:textId="77777777" w:rsidR="00C171A9" w:rsidRPr="006742CA" w:rsidRDefault="00C171A9" w:rsidP="00FF6652">
    <w:pPr>
      <w:pStyle w:val="Kopfzeile"/>
      <w:tabs>
        <w:tab w:val="left" w:pos="420"/>
      </w:tabs>
    </w:pPr>
    <w:r w:rsidRPr="006742CA">
      <w:drawing>
        <wp:inline distT="0" distB="0" distL="0" distR="0" wp14:anchorId="27B1D38A" wp14:editId="6C0D0B74">
          <wp:extent cx="1483200" cy="694800"/>
          <wp:effectExtent l="0" t="0" r="317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154DF" w14:textId="77777777" w:rsidR="00C171A9" w:rsidRPr="006742CA" w:rsidRDefault="00C171A9">
    <w:pPr>
      <w:pStyle w:val="Kopfzeile"/>
    </w:pPr>
    <w:r w:rsidRPr="006742CA">
      <w:drawing>
        <wp:anchor distT="0" distB="0" distL="114300" distR="114300" simplePos="0" relativeHeight="251660288" behindDoc="0" locked="1" layoutInCell="1" allowOverlap="1" wp14:anchorId="4B7D556E" wp14:editId="22433335">
          <wp:simplePos x="0" y="0"/>
          <wp:positionH relativeFrom="page">
            <wp:posOffset>313055</wp:posOffset>
          </wp:positionH>
          <wp:positionV relativeFrom="page">
            <wp:posOffset>183515</wp:posOffset>
          </wp:positionV>
          <wp:extent cx="1483200" cy="694800"/>
          <wp:effectExtent l="0" t="0" r="3175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 Kanton Bern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42CA">
      <w:drawing>
        <wp:anchor distT="0" distB="0" distL="114300" distR="114300" simplePos="0" relativeHeight="251659264" behindDoc="1" locked="1" layoutInCell="1" allowOverlap="1" wp14:anchorId="07102E5B" wp14:editId="12CF1215">
          <wp:simplePos x="0" y="0"/>
          <wp:positionH relativeFrom="column">
            <wp:posOffset>-855345</wp:posOffset>
          </wp:positionH>
          <wp:positionV relativeFrom="paragraph">
            <wp:posOffset>-319405</wp:posOffset>
          </wp:positionV>
          <wp:extent cx="7558405" cy="1093470"/>
          <wp:effectExtent l="0" t="0" r="4445" b="0"/>
          <wp:wrapNone/>
          <wp:docPr id="33" name="e16b42fa-2831-4f8b-829b-ae8c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3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E44D8" w14:textId="77777777" w:rsidR="00CB27AC" w:rsidRPr="00123AA1" w:rsidRDefault="00CB27AC" w:rsidP="00FF6652">
    <w:pPr>
      <w:pStyle w:val="Kopfzeile"/>
      <w:tabs>
        <w:tab w:val="left" w:pos="420"/>
      </w:tabs>
    </w:pPr>
    <w:r w:rsidRPr="00123AA1">
      <w:drawing>
        <wp:inline distT="0" distB="0" distL="0" distR="0" wp14:anchorId="12BEC409" wp14:editId="52E60A43">
          <wp:extent cx="939600" cy="230400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rift Kanton Bern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2BC32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29E2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BCA9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6D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1635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2B0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D27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20A63"/>
    <w:multiLevelType w:val="hybridMultilevel"/>
    <w:tmpl w:val="EECE06DC"/>
    <w:lvl w:ilvl="0" w:tplc="9B0CCAE4">
      <w:start w:val="1"/>
      <w:numFmt w:val="decimal"/>
      <w:pStyle w:val="berschrift3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46669CB"/>
    <w:multiLevelType w:val="hybridMultilevel"/>
    <w:tmpl w:val="7F2E8214"/>
    <w:lvl w:ilvl="0" w:tplc="BBF8CA94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3D58A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AE2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635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E6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CA7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82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4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2C8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863FE"/>
    <w:multiLevelType w:val="hybridMultilevel"/>
    <w:tmpl w:val="9C620C78"/>
    <w:lvl w:ilvl="0" w:tplc="F31C0AD4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12421F28"/>
    <w:multiLevelType w:val="multilevel"/>
    <w:tmpl w:val="C3763A5E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6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" w:hanging="39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7" w:hanging="39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" w:hanging="39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7" w:hanging="39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7" w:hanging="39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20C56471"/>
    <w:multiLevelType w:val="hybridMultilevel"/>
    <w:tmpl w:val="A5264F86"/>
    <w:lvl w:ilvl="0" w:tplc="F71696F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FAA292C"/>
    <w:multiLevelType w:val="hybridMultilevel"/>
    <w:tmpl w:val="5D96B7D0"/>
    <w:lvl w:ilvl="0" w:tplc="1AA46BB8">
      <w:numFmt w:val="bullet"/>
      <w:lvlText w:val="•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D689C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B44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2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46E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AC6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AD2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ECC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60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A714A"/>
    <w:multiLevelType w:val="hybridMultilevel"/>
    <w:tmpl w:val="F9889350"/>
    <w:lvl w:ilvl="0" w:tplc="069CE4E0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D46FD"/>
    <w:multiLevelType w:val="multilevel"/>
    <w:tmpl w:val="0D9453D4"/>
    <w:lvl w:ilvl="0">
      <w:start w:val="1"/>
      <w:numFmt w:val="decimal"/>
      <w:pStyle w:val="berschrift1nummeriert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3D4035E"/>
    <w:multiLevelType w:val="hybridMultilevel"/>
    <w:tmpl w:val="7DB27E30"/>
    <w:lvl w:ilvl="0" w:tplc="14346F1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Syste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0619A0"/>
    <w:multiLevelType w:val="hybridMultilevel"/>
    <w:tmpl w:val="413C17BC"/>
    <w:lvl w:ilvl="0" w:tplc="5430298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4B17790"/>
    <w:multiLevelType w:val="hybridMultilevel"/>
    <w:tmpl w:val="825218F6"/>
    <w:lvl w:ilvl="0" w:tplc="C2EA436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7A28DD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96C2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31854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2061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88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0BC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BAF9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D49F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23"/>
  </w:num>
  <w:num w:numId="13">
    <w:abstractNumId w:val="20"/>
  </w:num>
  <w:num w:numId="14">
    <w:abstractNumId w:val="33"/>
  </w:num>
  <w:num w:numId="15">
    <w:abstractNumId w:val="31"/>
  </w:num>
  <w:num w:numId="16">
    <w:abstractNumId w:val="15"/>
  </w:num>
  <w:num w:numId="17">
    <w:abstractNumId w:val="21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9"/>
  </w:num>
  <w:num w:numId="21">
    <w:abstractNumId w:val="26"/>
  </w:num>
  <w:num w:numId="22">
    <w:abstractNumId w:val="24"/>
  </w:num>
  <w:num w:numId="23">
    <w:abstractNumId w:val="16"/>
  </w:num>
  <w:num w:numId="24">
    <w:abstractNumId w:val="22"/>
  </w:num>
  <w:num w:numId="25">
    <w:abstractNumId w:val="27"/>
  </w:num>
  <w:num w:numId="26">
    <w:abstractNumId w:val="13"/>
  </w:num>
  <w:num w:numId="27">
    <w:abstractNumId w:val="11"/>
  </w:num>
  <w:num w:numId="28">
    <w:abstractNumId w:val="17"/>
  </w:num>
  <w:num w:numId="29">
    <w:abstractNumId w:val="32"/>
  </w:num>
  <w:num w:numId="30">
    <w:abstractNumId w:val="10"/>
  </w:num>
  <w:num w:numId="31">
    <w:abstractNumId w:val="12"/>
  </w:num>
  <w:num w:numId="32">
    <w:abstractNumId w:val="25"/>
  </w:num>
  <w:num w:numId="33">
    <w:abstractNumId w:val="14"/>
  </w:num>
  <w:num w:numId="34">
    <w:abstractNumId w:val="3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val="bestFit"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851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awAttachedTemplate" w:val="1_Leer_Hoch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gefbech"/>
    <w:docVar w:name="OawCreatedWithProjectVersion" w:val="644"/>
    <w:docVar w:name="oawDefinitionTmpl" w:val="&lt;document&gt;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KESB/APEA&quot;&gt;&lt;profile type=&quot;default&quot; UID=&quot;&quot; sameAsDefault=&quot;0&quot;&gt;&lt;documentProperty UID=&quot;2003060614150123456789&quot; dataSourceUID=&quot;2003060614150123456789&quot;/&gt;&lt;type type=&quot;OawLanguage&quot;&gt;&lt;OawLanguage UID=&quot;KESB/APEA&quot;/&gt;&lt;/type&gt;&lt;/profile&gt;&lt;/OawDocProperty&gt;_x000d_&lt;/document&gt;_x000d_"/>
    <w:docVar w:name="OawDistributionEnabled" w:val="&lt;empty/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KESB/APEA&quot; field=&quot;KESB/APEA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2122011014149059130932&quot; EntryUID=&quot;2019111416464099502126&quot;&gt;&lt;Field Name=&quot;IDName&quot; Value=&quot;GSI AIS&quot;/&gt;&lt;Field Name=&quot;CompanyDe_1&quot; Value=&quot;Gesundheits-, Sozial- und Integrationsdirektion&quot;/&gt;&lt;Field Name=&quot;CompanyDe_2&quot; Value=&quot;&quot;/&gt;&lt;Field Name=&quot;CompanyDe_3&quot; Value=&quot;&quot;/&gt;&lt;Field Name=&quot;CompanyDe_4&quot; Value=&quot;&quot;/&gt;&lt;Field Name=&quot;CompanyFr_1&quot; Value=&quot;Direction de la santé, des affaires sociales&quot;/&gt;&lt;Field Name=&quot;CompanyFr_2&quot; Value=&quot;et de l'intégration&quot;/&gt;&lt;Field Name=&quot;CompanyFr_3&quot; Value=&quot;&quot;/&gt;&lt;Field Name=&quot;CompanyFr_4&quot; Value=&quot;&quot;/&gt;&lt;Field Name=&quot;DepartmentDe_1&quot; Value=&quot;Amt für Integration und Soziales&quot;/&gt;&lt;Field Name=&quot;DepartmentDe_2&quot; Value=&quot;&quot;/&gt;&lt;Field Name=&quot;DepartmentDe_3&quot; Value=&quot;&quot;/&gt;&lt;Field Name=&quot;DepartmentDe_4&quot; Value=&quot;&quot;/&gt;&lt;Field Name=&quot;DepartmentFr_1&quot; Value=&quot;Office de l'intégration et de l'action sociale&quot;/&gt;&lt;Field Name=&quot;DepartmentFr_2&quot; Value=&quot;&quot;/&gt;&lt;Field Name=&quot;DepartmentFr_3&quot; Value=&quot;&quot;/&gt;&lt;Field Name=&quot;DepartmentFr_4&quot; Value=&quot;&quot;/&gt;&lt;Field Name=&quot;DepartmentFR_PP&quot; Value=&quot;&quot;/&gt;&lt;Field Name=&quot;Address1&quot; Value=&quot;Rathausgasse 1&quot;/&gt;&lt;Field Name=&quot;Address2&quot; Value=&quot;Postfach&quot;/&gt;&lt;Field Name=&quot;Address3&quot; Value=&quot;3000 Bern 8&quot;/&gt;&lt;Field Name=&quot;OrtDatum&quot; Value=&quot;Bern,&quot;/&gt;&lt;Field Name=&quot;Telefon&quot; Value=&quot;+41 31 633 78 11&quot;/&gt;&lt;Field Name=&quot;Fax&quot; Value=&quot;+41 31 633 78 92&quot;/&gt;&lt;Field Name=&quot;Email&quot; Value=&quot;info.ais.gsi@be.ch&quot;/&gt;&lt;Field Name=&quot;Internet_FR&quot; Value=&quot;www.be.ch/dssi&quot;/&gt;&lt;Field Name=&quot;Internet&quot; Value=&quot;www.be.ch/gsi&quot;/&gt;&lt;Field Name=&quot;Country&quot; Value=&quot;&quot;/&gt;&lt;Field Name=&quot;City&quot; Value=&quot;&quot;/&gt;&lt;Field Name=&quot;LogoBlackWhite&quot; Value=&quot;%Logos%\BernerWsp.jpg&quot;/&gt;&lt;Field Name=&quot;LogoColor&quot; Value=&quot;%Logos%\BernerWsp.jpg&quot;/&gt;&lt;Field Name=&quot;Ruecksendeadresse_DE&quot; Value=&quot;GSI-AIS, Rathausgasse 1, Postfach, 3000 Bern 8&quot;/&gt;&lt;Field Name=&quot;Ruecksendeadresse_FR&quot; Value=&quot;DSSI-OIAS, Rathausgasse 1, case postale, 3000 Berne 8&quot;/&gt;&lt;Field Name=&quot;Data_UID&quot; Value=&quot;2019111416464099502126&quot;/&gt;&lt;Field Name=&quot;Field_Name&quot; Value=&quot;Address2&quot;/&gt;&lt;Field Name=&quot;Field_UID&quot; Value=&quot;20030218192855313093400587&quot;/&gt;&lt;Field Name=&quot;ML_LCID&quot; Value=&quot;2055&quot;/&gt;&lt;Field Name=&quot;ML_Value&quot; Value=&quot;Postfach&quot;/&gt;&lt;/DocProp&gt;&lt;DocProp UID=&quot;2006040509495284662868&quot; EntryUID=&quot;2003121817293296325874&quot;&gt;&lt;Field Name=&quot;IDName&quot; Value=&quot;(Leer)&quot;/&gt;&lt;/DocProp&gt;&lt;DocProp UID=&quot;2007032314320003618694&quot; EntryUID=&quot;2003121817293296325874&quot;&gt;&lt;Field Name=&quot;IDName&quot; Value=&quot;(Leer)&quot;/&gt;&lt;/DocProp&gt;&lt;DocProp UID=&quot;200212191811121321310321301031x&quot; EntryUID=&quot;2003121817293296325874&quot;&gt;&lt;Field Name=&quot;IDName&quot; Value=&quot;(Leer)&quot;/&gt;&lt;/DocProp&gt;&lt;DocProp UID=&quot;2002122010583847234010578&quot; EntryUID=&quot;2003121817293296325874&quot;&gt;&lt;Field Name=&quot;IDName&quot; Value=&quot;(Leer)&quot;/&gt;&lt;/DocProp&gt;&lt;DocProp UID=&quot;2003061115381095709037&quot; EntryUID=&quot;2003121817293296325874&quot;&gt;&lt;Field Name=&quot;IDName&quot; Value=&quot;(Leer)&quot;/&gt;&lt;/DocProp&gt;&lt;DocProp UID=&quot;2004112217333376588294&quot; EntryUID=&quot;2004123010144120300001&quot;&gt;&lt;Field UID=&quot;2011103201300799999999&quot; Name=&quot;pfad&quot; Value=&quot;Keine Angaben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BE_Standard&amp;lt;/translate&amp;gt;&quot; Command=&quot;StyleApply&quot; Parameter=&quot;-1&quot;/&gt;_x000d_&lt;Item Type=&quot;Separator&quot;/&gt;_x000d_&lt;Item Type=&quot;Button&quot; IDName=&quot;Normal2&quot; Icon=&quot;3546&quot; Label=&quot;&amp;lt;translate&amp;gt;Style.BE_Text6.5&amp;lt;/translate&amp;gt;&quot; Command=&quot;StyleApply&quot; Parameter=&quot;Text 6.5 pt&quot;/&gt;_x000d_&lt;Item Type=&quot;Button&quot; IDName=&quot;Normal3&quot; Icon=&quot;3546&quot; Label=&quot;&amp;lt;translate&amp;gt;Style.BE_Text8.5&amp;lt;/translate&amp;gt;&quot; Command=&quot;StyleApply&quot; Parameter=&quot;Text 8.5 pt&quot;/&gt;_x000d_&lt;Item Type=&quot;Button&quot; IDName=&quot;Normal4&quot; Icon=&quot;3546&quot; Label=&quot;&amp;lt;translate&amp;gt;Style.BE_Text13&amp;lt;/translate&amp;gt;&quot; Command=&quot;StyleApply&quot; Parameter=&quot;Text 13 pt&quot;/&gt;_x000d_&lt;Item Type=&quot;Separator&quot;/&gt;_x000d_&lt;Item Type=&quot;Button&quot; IDName=&quot;Beilage&quot; Icon=&quot;3546&quot; Label=&quot;&amp;lt;translate&amp;gt;Style.BE_Beilage&amp;lt;/translate&amp;gt;&quot; Command=&quot;StyleApply&quot; Parameter=&quot;Beilage&quot;/&gt;_x000d_&lt;Item Type=&quot;Button&quot; IDName=&quot;Kopie&quot; Icon=&quot;3546&quot; Label=&quot;&amp;lt;translate&amp;gt;Style.BE_Kopie&amp;lt;/translate&amp;gt;&quot; Command=&quot;StyleApply&quot; Parameter=&quot;Kopie&quot;/&gt;_x000d_&lt;Item Type=&quot;Separator&quot;/&gt;_x000d_&lt;Item Type=&quot;Button&quot; IDName=&quot;Beschriftung&quot; Icon=&quot;3546&quot; Label=&quot;&amp;lt;translate&amp;gt;Style.BE_Beschriftung&amp;lt;/translate&amp;gt;&quot; Command=&quot;StyleApply&quot; Parameter=&quot;Beschriftung&quot;/&gt;_x000d_&lt;/Item&gt;_x000d_&lt;Item Type=&quot;SubMenu&quot; IDName=&quot;StructureStyles&quot;&gt;_x000d_&lt;Item Type=&quot;Button&quot; IDName=&quot;U1&quot; Icon=&quot;3546&quot; Label=&quot;&amp;lt;translate&amp;gt;Style.BE_Heading1&amp;lt;/translate&amp;gt;&quot; Command=&quot;StyleApply&quot; Parameter=&quot;Überschrift 1&quot;/&gt;_x000d_&lt;Item Type=&quot;Button&quot; IDName=&quot;U2&quot; Icon=&quot;3546&quot; Label=&quot;&amp;lt;translate&amp;gt;Style.BE_Heading2&amp;lt;/translate&amp;gt;&quot; Command=&quot;StyleApply&quot; Parameter=&quot;Überschrift 2&quot;/&gt;_x000d_&lt;Item Type=&quot;Separator&quot;/&gt;_x000d_&lt;Item Type=&quot;Button&quot; IDName=&quot;Heading1&quot; Icon=&quot;3546&quot; Label=&quot;&amp;lt;translate&amp;gt;Style.BE_Heading1_Num&amp;lt;/translate&amp;gt;&quot; Command=&quot;StyleApply&quot; Parameter=&quot;Überschrift 1 nummeriert&quot;/&gt;_x000d_&lt;Item Type=&quot;Button&quot; IDName=&quot;Heading2&quot; Icon=&quot;3546&quot; Label=&quot;&amp;lt;translate&amp;gt;Style.BE_Heading2_Num&amp;lt;/translate&amp;gt;&quot; Command=&quot;StyleApply&quot; Parameter=&quot;Überschrift 2 nummeriert&quot;/&gt;_x000d_&lt;Item Type=&quot;Button&quot; IDName=&quot;Heading3&quot; Icon=&quot;3546&quot; Label=&quot;&amp;lt;translate&amp;gt;Style.BE_Heading3_Num&amp;lt;/translate&amp;gt;&quot; Command=&quot;StyleApply&quot; Parameter=&quot;Überschrift 3 nummeriert&quot;/&gt;_x000d_&lt;Item Type=&quot;Button&quot; IDName=&quot;Heading4&quot; Icon=&quot;3546&quot; Label=&quot;&amp;lt;translate&amp;gt;Style.BE_Heading4_Num&amp;lt;/translate&amp;gt;&quot; Command=&quot;StyleApply&quot; Parameter=&quot;Überschrift 4 nummeriert&quot;/&gt;_x000d_&lt;Item Type=&quot;Button&quot; IDName=&quot;Heading5&quot; Icon=&quot;3546&quot; Label=&quot;&amp;lt;translate&amp;gt;Style.BE_Heading5_Num&amp;lt;/translate&amp;gt;&quot; Command=&quot;StyleApply&quot; Parameter=&quot;Überschrift 5 nummeriert&quot;/&gt;_x000d_&lt;Item Type=&quot;Separator&quot;/&gt;_x000d_&lt;Item Type=&quot;Button&quot; IDName=&quot;Titel&quot; Icon=&quot;3546&quot; Label=&quot;&amp;lt;translate&amp;gt;Style.BE_Titel&amp;lt;/translate&amp;gt;&quot; Command=&quot;StyleApply&quot; Parameter=&quot;Titel&quot;/&gt;_x000d_&lt;Item Type=&quot;Button&quot; IDName=&quot;UTitel&quot; Icon=&quot;3546&quot; Label=&quot;&amp;lt;translate&amp;gt;Style.BE_Untertitel&amp;lt;/translate&amp;gt;&quot; Command=&quot;StyleApply&quot; Parameter=&quot;Untertitel&quot;/&gt;_x000d_&lt;Item Type=&quot;Separator&quot;/&gt;_x000d_&lt;Item Type=&quot;Button&quot; IDName=&quot;Brieftitel&quot; Icon=&quot;3546&quot; Label=&quot;&amp;lt;translate&amp;gt;Style.BE_Brieftitel&amp;lt;/translate&amp;gt;&quot; Command=&quot;StyleApply&quot; Parameter=&quot;Brieftitel&quot;/&gt;_x000d_&lt;/Item&gt;_x000d_&lt;Item Type=&quot;SubMenu&quot; IDName=&quot;ListStyles&quot;&gt;_x000d_&lt;Item Type=&quot;Button&quot; IDName=&quot;A1&quot; Icon=&quot;3546&quot; Label=&quot;&amp;lt;translate&amp;gt;Style.BE_Aufzaehlung1&amp;lt;/translate&amp;gt;&quot; Command=&quot;StyleApply&quot; Parameter=&quot;Aufzählung 1&quot;/&gt;_x000d_&lt;Item Type=&quot;Button&quot; IDName=&quot;A2&quot; Icon=&quot;3546&quot; Label=&quot;&amp;lt;translate&amp;gt;Style.BE_Aufzaehlung2&amp;lt;/translate&amp;gt;&quot; Command=&quot;StyleApply&quot; Parameter=&quot;Aufzählung 2&quot;/&gt;_x000d_&lt;Item Type=&quot;Button&quot; IDName=&quot;A3&quot; Icon=&quot;3546&quot; Label=&quot;&amp;lt;translate&amp;gt;Style.BE_Aufzaehlung3&amp;lt;/translate&amp;gt;&quot; Command=&quot;StyleApply&quot; Parameter=&quot;Aufzählung 3&quot;/&gt;_x000d_&lt;Item Type=&quot;Separator&quot;/&gt;_x000d_&lt;Item Type=&quot;Button&quot; IDName=&quot;A4&quot; Icon=&quot;3546&quot; Label=&quot;&amp;lt;translate&amp;gt;Style.BE_Aufzaehlung8.5&amp;lt;/translate&amp;gt;&quot; Command=&quot;StyleApply&quot; Parameter=&quot;Aufzählung 8.5 pt&quot;/&gt;_x000d_&lt;Item Type=&quot;Separator&quot;/&gt;_x000d_&lt;Item Type=&quot;Button&quot; IDName=&quot;N1&quot; Icon=&quot;3546&quot; Label=&quot;&amp;lt;translate&amp;gt;Style.BE_Nummerierung1&amp;lt;/translate&amp;gt;&quot; Command=&quot;StyleApply&quot; Parameter=&quot;Nummerierung 1&quot;/&gt;_x000d_&lt;Item Type=&quot;Button&quot; IDName=&quot;N2&quot; Icon=&quot;3546&quot; Label=&quot;&amp;lt;translate&amp;gt;Style.BE_Nummerierung2&amp;lt;/translate&amp;gt;&quot; Command=&quot;StyleApply&quot; Parameter=&quot;Nummerierung 2&quot;/&gt;_x000d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efbech"/>
    <w:docVar w:name="OawRecipients" w:val="&lt;Recipients&gt;&lt;Recipient&gt;&lt;UID&gt;2019110708224649345653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&lt;/Introduction&gt;&lt;Closing&gt;&lt;/Closing&gt;&lt;FormattedFullAddress&gt;&lt;/FormattedFullAddress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&lt;empty/&gt;"/>
    <w:docVar w:name="OawSelectedSource.2004112217333376588294" w:val="&lt;empty/&gt;"/>
    <w:docVar w:name="OawSelectedSource.2006040509495284662868" w:val="&lt;empty/&gt;"/>
    <w:docVar w:name="OawSelectedSource.2007032314320003618694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4;DocumentTitle:=;DisplayName:=&lt;translate&gt;Template.BE_Blanc_Portrait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Titel&quot; Label=&quot;&amp;lt;translate&amp;gt;SmartContent.Titel&amp;lt;/translate&amp;gt;&quot; Style=&quot;Titel/Titre&quot;/&gt;_x000d_&lt;Bookmark Name=&quot;Text&quot; Label=&quot;&amp;lt;translate&amp;gt;SmartContent.Text&amp;lt;/translate&amp;gt;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Titel&quot; Label=&quot;&amp;lt;translate&amp;gt;SmartTemplate.Titel&amp;lt;/translate&amp;gt;&quot; Style=&quot;Titel/Titre&quot;/&gt;_x000d_&lt;Bookmark Name=&quot;Text&quot; Label=&quot;&amp;lt;translate&amp;gt;SmartTemplate.Text&amp;lt;/translate&amp;gt;&quot;/&gt;_x000d_&lt;/TemplPropsStm&gt;"/>
    <w:docVar w:name="officeatworkWordMasterTemplateConfiguration" w:val="&lt;!--Created with officeatwork--&gt;_x000d__x000a_&lt;WordMasterTemplateConfiguration&gt;_x000d__x000a_  &lt;LayoutSets /&gt;_x000d__x000a_  &lt;Pictures /&gt;_x000d__x000a_  &lt;PaperSettings /&gt;_x000d__x000a_&lt;/WordMasterTemplateConfiguration&gt;"/>
  </w:docVars>
  <w:rsids>
    <w:rsidRoot w:val="006742CA"/>
    <w:rsid w:val="000002A5"/>
    <w:rsid w:val="00000C1D"/>
    <w:rsid w:val="00001886"/>
    <w:rsid w:val="00002B8D"/>
    <w:rsid w:val="00002D47"/>
    <w:rsid w:val="00004332"/>
    <w:rsid w:val="00004354"/>
    <w:rsid w:val="00007904"/>
    <w:rsid w:val="0001180F"/>
    <w:rsid w:val="000139BD"/>
    <w:rsid w:val="0001568C"/>
    <w:rsid w:val="00022448"/>
    <w:rsid w:val="000231B0"/>
    <w:rsid w:val="00023E45"/>
    <w:rsid w:val="00024529"/>
    <w:rsid w:val="000252CF"/>
    <w:rsid w:val="0002542A"/>
    <w:rsid w:val="00025E24"/>
    <w:rsid w:val="000260A8"/>
    <w:rsid w:val="00030943"/>
    <w:rsid w:val="000334D6"/>
    <w:rsid w:val="00040084"/>
    <w:rsid w:val="00040CC5"/>
    <w:rsid w:val="00040FD6"/>
    <w:rsid w:val="00042314"/>
    <w:rsid w:val="00042D27"/>
    <w:rsid w:val="00043B70"/>
    <w:rsid w:val="000440B5"/>
    <w:rsid w:val="00044A51"/>
    <w:rsid w:val="00044D14"/>
    <w:rsid w:val="00045131"/>
    <w:rsid w:val="0004671C"/>
    <w:rsid w:val="00046F4D"/>
    <w:rsid w:val="0005055C"/>
    <w:rsid w:val="00051316"/>
    <w:rsid w:val="0005197A"/>
    <w:rsid w:val="00052DBA"/>
    <w:rsid w:val="00053E99"/>
    <w:rsid w:val="00055195"/>
    <w:rsid w:val="000556F9"/>
    <w:rsid w:val="00055FA5"/>
    <w:rsid w:val="00060597"/>
    <w:rsid w:val="00060E32"/>
    <w:rsid w:val="00061B64"/>
    <w:rsid w:val="00062091"/>
    <w:rsid w:val="00062C3F"/>
    <w:rsid w:val="00062FC0"/>
    <w:rsid w:val="00063BB5"/>
    <w:rsid w:val="00064867"/>
    <w:rsid w:val="00066346"/>
    <w:rsid w:val="00066413"/>
    <w:rsid w:val="0006749A"/>
    <w:rsid w:val="00070BB2"/>
    <w:rsid w:val="00075ECA"/>
    <w:rsid w:val="00076A6E"/>
    <w:rsid w:val="00077849"/>
    <w:rsid w:val="00077998"/>
    <w:rsid w:val="00077B13"/>
    <w:rsid w:val="00082083"/>
    <w:rsid w:val="0009226A"/>
    <w:rsid w:val="00092A7B"/>
    <w:rsid w:val="0009405E"/>
    <w:rsid w:val="000965EA"/>
    <w:rsid w:val="000A298B"/>
    <w:rsid w:val="000A30C3"/>
    <w:rsid w:val="000A38CC"/>
    <w:rsid w:val="000A5474"/>
    <w:rsid w:val="000A576D"/>
    <w:rsid w:val="000A5BE4"/>
    <w:rsid w:val="000A6412"/>
    <w:rsid w:val="000A67E3"/>
    <w:rsid w:val="000A67FE"/>
    <w:rsid w:val="000A7B8D"/>
    <w:rsid w:val="000A7BE1"/>
    <w:rsid w:val="000B3B9B"/>
    <w:rsid w:val="000B42E0"/>
    <w:rsid w:val="000B45E8"/>
    <w:rsid w:val="000B4ADF"/>
    <w:rsid w:val="000B7E19"/>
    <w:rsid w:val="000C1158"/>
    <w:rsid w:val="000C16E9"/>
    <w:rsid w:val="000C21B2"/>
    <w:rsid w:val="000C334E"/>
    <w:rsid w:val="000C5963"/>
    <w:rsid w:val="000C6089"/>
    <w:rsid w:val="000C6318"/>
    <w:rsid w:val="000D0CBD"/>
    <w:rsid w:val="000D6408"/>
    <w:rsid w:val="000E0862"/>
    <w:rsid w:val="000E2428"/>
    <w:rsid w:val="000E4BE2"/>
    <w:rsid w:val="000E4CA2"/>
    <w:rsid w:val="000E7CA3"/>
    <w:rsid w:val="000E7D64"/>
    <w:rsid w:val="000F0333"/>
    <w:rsid w:val="000F267E"/>
    <w:rsid w:val="000F6D48"/>
    <w:rsid w:val="000F79CA"/>
    <w:rsid w:val="00100419"/>
    <w:rsid w:val="001006CE"/>
    <w:rsid w:val="0010098D"/>
    <w:rsid w:val="00101C8D"/>
    <w:rsid w:val="00104BB7"/>
    <w:rsid w:val="00105406"/>
    <w:rsid w:val="00105C27"/>
    <w:rsid w:val="00105F42"/>
    <w:rsid w:val="00106082"/>
    <w:rsid w:val="001074A6"/>
    <w:rsid w:val="001125B5"/>
    <w:rsid w:val="00113024"/>
    <w:rsid w:val="0011312B"/>
    <w:rsid w:val="00114492"/>
    <w:rsid w:val="001208FF"/>
    <w:rsid w:val="00123AA1"/>
    <w:rsid w:val="0012405E"/>
    <w:rsid w:val="00124C0D"/>
    <w:rsid w:val="00124C97"/>
    <w:rsid w:val="00124E06"/>
    <w:rsid w:val="0012506A"/>
    <w:rsid w:val="0013294C"/>
    <w:rsid w:val="001349C9"/>
    <w:rsid w:val="00136B3F"/>
    <w:rsid w:val="00137978"/>
    <w:rsid w:val="001402EF"/>
    <w:rsid w:val="00140702"/>
    <w:rsid w:val="00141096"/>
    <w:rsid w:val="0014447B"/>
    <w:rsid w:val="001455F9"/>
    <w:rsid w:val="00146849"/>
    <w:rsid w:val="001507E3"/>
    <w:rsid w:val="00150AFA"/>
    <w:rsid w:val="00150CC8"/>
    <w:rsid w:val="00152D5D"/>
    <w:rsid w:val="001538FB"/>
    <w:rsid w:val="001543B5"/>
    <w:rsid w:val="00155F13"/>
    <w:rsid w:val="00156225"/>
    <w:rsid w:val="0016057B"/>
    <w:rsid w:val="00161D21"/>
    <w:rsid w:val="0016306F"/>
    <w:rsid w:val="0016635C"/>
    <w:rsid w:val="001678DF"/>
    <w:rsid w:val="00174CAD"/>
    <w:rsid w:val="00174EE0"/>
    <w:rsid w:val="00177080"/>
    <w:rsid w:val="001806B9"/>
    <w:rsid w:val="0018281A"/>
    <w:rsid w:val="00183D4D"/>
    <w:rsid w:val="00184153"/>
    <w:rsid w:val="001859D8"/>
    <w:rsid w:val="00186D97"/>
    <w:rsid w:val="00190973"/>
    <w:rsid w:val="00194F44"/>
    <w:rsid w:val="00196F3D"/>
    <w:rsid w:val="001A0D83"/>
    <w:rsid w:val="001A1EB8"/>
    <w:rsid w:val="001A338B"/>
    <w:rsid w:val="001A5983"/>
    <w:rsid w:val="001A6C01"/>
    <w:rsid w:val="001A7FD6"/>
    <w:rsid w:val="001B5BCF"/>
    <w:rsid w:val="001B64CD"/>
    <w:rsid w:val="001B6CC6"/>
    <w:rsid w:val="001B6D19"/>
    <w:rsid w:val="001B6D85"/>
    <w:rsid w:val="001B7C01"/>
    <w:rsid w:val="001C2F09"/>
    <w:rsid w:val="001C3E2C"/>
    <w:rsid w:val="001C46FF"/>
    <w:rsid w:val="001C499C"/>
    <w:rsid w:val="001C6F7F"/>
    <w:rsid w:val="001C709B"/>
    <w:rsid w:val="001D1D52"/>
    <w:rsid w:val="001E050F"/>
    <w:rsid w:val="001E05BD"/>
    <w:rsid w:val="001E1D4D"/>
    <w:rsid w:val="001E29E4"/>
    <w:rsid w:val="001E44DA"/>
    <w:rsid w:val="001E4EFA"/>
    <w:rsid w:val="001E66DD"/>
    <w:rsid w:val="001E6E56"/>
    <w:rsid w:val="001F1DA8"/>
    <w:rsid w:val="001F3BDE"/>
    <w:rsid w:val="001F5040"/>
    <w:rsid w:val="001F68ED"/>
    <w:rsid w:val="002009FE"/>
    <w:rsid w:val="0020387E"/>
    <w:rsid w:val="002055FB"/>
    <w:rsid w:val="002104D5"/>
    <w:rsid w:val="00212C71"/>
    <w:rsid w:val="00213236"/>
    <w:rsid w:val="002159BB"/>
    <w:rsid w:val="00216B14"/>
    <w:rsid w:val="002171C3"/>
    <w:rsid w:val="002225FA"/>
    <w:rsid w:val="002234DA"/>
    <w:rsid w:val="00223DBA"/>
    <w:rsid w:val="0022436B"/>
    <w:rsid w:val="002251DD"/>
    <w:rsid w:val="00227F92"/>
    <w:rsid w:val="00230C11"/>
    <w:rsid w:val="002315B5"/>
    <w:rsid w:val="00232E0D"/>
    <w:rsid w:val="002363A3"/>
    <w:rsid w:val="00240695"/>
    <w:rsid w:val="00243529"/>
    <w:rsid w:val="00244E0D"/>
    <w:rsid w:val="002507BD"/>
    <w:rsid w:val="00252DB7"/>
    <w:rsid w:val="00253748"/>
    <w:rsid w:val="00253FD3"/>
    <w:rsid w:val="00257163"/>
    <w:rsid w:val="002571B1"/>
    <w:rsid w:val="0026121F"/>
    <w:rsid w:val="002645DC"/>
    <w:rsid w:val="002650E6"/>
    <w:rsid w:val="002669C5"/>
    <w:rsid w:val="00267613"/>
    <w:rsid w:val="00271915"/>
    <w:rsid w:val="002720FF"/>
    <w:rsid w:val="00272287"/>
    <w:rsid w:val="00276705"/>
    <w:rsid w:val="0027792C"/>
    <w:rsid w:val="00277E20"/>
    <w:rsid w:val="00281076"/>
    <w:rsid w:val="00281097"/>
    <w:rsid w:val="002830D7"/>
    <w:rsid w:val="00284AA5"/>
    <w:rsid w:val="00286E37"/>
    <w:rsid w:val="002871E8"/>
    <w:rsid w:val="00287998"/>
    <w:rsid w:val="00290B18"/>
    <w:rsid w:val="0029350F"/>
    <w:rsid w:val="002941DB"/>
    <w:rsid w:val="00294B46"/>
    <w:rsid w:val="00296CF8"/>
    <w:rsid w:val="002A028A"/>
    <w:rsid w:val="002A1929"/>
    <w:rsid w:val="002A53C0"/>
    <w:rsid w:val="002A66F2"/>
    <w:rsid w:val="002A688E"/>
    <w:rsid w:val="002A798F"/>
    <w:rsid w:val="002B09D5"/>
    <w:rsid w:val="002B1C43"/>
    <w:rsid w:val="002B1E64"/>
    <w:rsid w:val="002B2BD6"/>
    <w:rsid w:val="002B3964"/>
    <w:rsid w:val="002B7B5A"/>
    <w:rsid w:val="002C0DF8"/>
    <w:rsid w:val="002C1E49"/>
    <w:rsid w:val="002C2B4F"/>
    <w:rsid w:val="002C343A"/>
    <w:rsid w:val="002C359A"/>
    <w:rsid w:val="002C3EBA"/>
    <w:rsid w:val="002C4086"/>
    <w:rsid w:val="002C5ADC"/>
    <w:rsid w:val="002C6E4E"/>
    <w:rsid w:val="002D3DF6"/>
    <w:rsid w:val="002E0B33"/>
    <w:rsid w:val="002E54EB"/>
    <w:rsid w:val="002E5FAE"/>
    <w:rsid w:val="002E682F"/>
    <w:rsid w:val="002E6BDF"/>
    <w:rsid w:val="002E74DC"/>
    <w:rsid w:val="002F0E22"/>
    <w:rsid w:val="002F164D"/>
    <w:rsid w:val="002F2CD7"/>
    <w:rsid w:val="002F3B70"/>
    <w:rsid w:val="002F480A"/>
    <w:rsid w:val="002F6D01"/>
    <w:rsid w:val="002F77A6"/>
    <w:rsid w:val="00300C1E"/>
    <w:rsid w:val="003010ED"/>
    <w:rsid w:val="00303785"/>
    <w:rsid w:val="00304024"/>
    <w:rsid w:val="003060EE"/>
    <w:rsid w:val="003079DA"/>
    <w:rsid w:val="00307DB2"/>
    <w:rsid w:val="003107A2"/>
    <w:rsid w:val="00312AE1"/>
    <w:rsid w:val="00314D69"/>
    <w:rsid w:val="00315936"/>
    <w:rsid w:val="00316670"/>
    <w:rsid w:val="00317417"/>
    <w:rsid w:val="00317561"/>
    <w:rsid w:val="003176F7"/>
    <w:rsid w:val="00322D36"/>
    <w:rsid w:val="00323BC2"/>
    <w:rsid w:val="003251F6"/>
    <w:rsid w:val="0032671E"/>
    <w:rsid w:val="003271F1"/>
    <w:rsid w:val="003305EB"/>
    <w:rsid w:val="003306E0"/>
    <w:rsid w:val="00332E4D"/>
    <w:rsid w:val="00334ABA"/>
    <w:rsid w:val="00335B07"/>
    <w:rsid w:val="0033641B"/>
    <w:rsid w:val="003372F5"/>
    <w:rsid w:val="0034186D"/>
    <w:rsid w:val="003448D9"/>
    <w:rsid w:val="003449A4"/>
    <w:rsid w:val="00345339"/>
    <w:rsid w:val="00345EF6"/>
    <w:rsid w:val="00346AC7"/>
    <w:rsid w:val="00355276"/>
    <w:rsid w:val="00355935"/>
    <w:rsid w:val="003574E8"/>
    <w:rsid w:val="00357B7E"/>
    <w:rsid w:val="00362257"/>
    <w:rsid w:val="00365886"/>
    <w:rsid w:val="00365931"/>
    <w:rsid w:val="003662B4"/>
    <w:rsid w:val="00367DC7"/>
    <w:rsid w:val="003709F4"/>
    <w:rsid w:val="00370D72"/>
    <w:rsid w:val="00372CB7"/>
    <w:rsid w:val="00372D83"/>
    <w:rsid w:val="00375C36"/>
    <w:rsid w:val="0038235C"/>
    <w:rsid w:val="0038353C"/>
    <w:rsid w:val="00383C0A"/>
    <w:rsid w:val="0038420A"/>
    <w:rsid w:val="00384D0E"/>
    <w:rsid w:val="0038615A"/>
    <w:rsid w:val="00387080"/>
    <w:rsid w:val="00390BF4"/>
    <w:rsid w:val="00390E9F"/>
    <w:rsid w:val="00390F5C"/>
    <w:rsid w:val="00391A0B"/>
    <w:rsid w:val="00391B1A"/>
    <w:rsid w:val="003921BD"/>
    <w:rsid w:val="00396159"/>
    <w:rsid w:val="00397281"/>
    <w:rsid w:val="003A06C1"/>
    <w:rsid w:val="003A0EAA"/>
    <w:rsid w:val="003A293A"/>
    <w:rsid w:val="003A3191"/>
    <w:rsid w:val="003A5C7A"/>
    <w:rsid w:val="003A7DFB"/>
    <w:rsid w:val="003B0D37"/>
    <w:rsid w:val="003B1612"/>
    <w:rsid w:val="003B67F4"/>
    <w:rsid w:val="003B6E89"/>
    <w:rsid w:val="003C7AEF"/>
    <w:rsid w:val="003D41C5"/>
    <w:rsid w:val="003D4704"/>
    <w:rsid w:val="003D4EEE"/>
    <w:rsid w:val="003D5BA7"/>
    <w:rsid w:val="003D7242"/>
    <w:rsid w:val="003E052B"/>
    <w:rsid w:val="003E3DFB"/>
    <w:rsid w:val="003E46AD"/>
    <w:rsid w:val="003E77DF"/>
    <w:rsid w:val="003E7A3F"/>
    <w:rsid w:val="003E7CC4"/>
    <w:rsid w:val="003F1FE7"/>
    <w:rsid w:val="003F28E9"/>
    <w:rsid w:val="003F610B"/>
    <w:rsid w:val="003F6184"/>
    <w:rsid w:val="003F6A40"/>
    <w:rsid w:val="004029AF"/>
    <w:rsid w:val="00407ADF"/>
    <w:rsid w:val="00411FEF"/>
    <w:rsid w:val="00412114"/>
    <w:rsid w:val="00412DBB"/>
    <w:rsid w:val="004140F0"/>
    <w:rsid w:val="00415EB6"/>
    <w:rsid w:val="004161F2"/>
    <w:rsid w:val="0041726B"/>
    <w:rsid w:val="0041733A"/>
    <w:rsid w:val="004173AA"/>
    <w:rsid w:val="004173F8"/>
    <w:rsid w:val="00420341"/>
    <w:rsid w:val="00422101"/>
    <w:rsid w:val="004229F4"/>
    <w:rsid w:val="00427680"/>
    <w:rsid w:val="00430709"/>
    <w:rsid w:val="00431C13"/>
    <w:rsid w:val="004324CD"/>
    <w:rsid w:val="004328C8"/>
    <w:rsid w:val="004337AA"/>
    <w:rsid w:val="00435DAB"/>
    <w:rsid w:val="00436051"/>
    <w:rsid w:val="0043661F"/>
    <w:rsid w:val="004370E3"/>
    <w:rsid w:val="00437B8B"/>
    <w:rsid w:val="00440C1F"/>
    <w:rsid w:val="00442F98"/>
    <w:rsid w:val="0044336B"/>
    <w:rsid w:val="00443C6E"/>
    <w:rsid w:val="00447037"/>
    <w:rsid w:val="004472F7"/>
    <w:rsid w:val="004506F2"/>
    <w:rsid w:val="00450991"/>
    <w:rsid w:val="00451317"/>
    <w:rsid w:val="00453852"/>
    <w:rsid w:val="0045460B"/>
    <w:rsid w:val="00454CAA"/>
    <w:rsid w:val="0046373D"/>
    <w:rsid w:val="00463E8B"/>
    <w:rsid w:val="00464258"/>
    <w:rsid w:val="00464B4B"/>
    <w:rsid w:val="00467057"/>
    <w:rsid w:val="0046784E"/>
    <w:rsid w:val="0047384F"/>
    <w:rsid w:val="00477149"/>
    <w:rsid w:val="00477838"/>
    <w:rsid w:val="00477FF6"/>
    <w:rsid w:val="004851C3"/>
    <w:rsid w:val="00485BEE"/>
    <w:rsid w:val="00486D68"/>
    <w:rsid w:val="00487E7E"/>
    <w:rsid w:val="004913B4"/>
    <w:rsid w:val="0049257B"/>
    <w:rsid w:val="004937DF"/>
    <w:rsid w:val="00493944"/>
    <w:rsid w:val="0049478B"/>
    <w:rsid w:val="00494AD2"/>
    <w:rsid w:val="00496494"/>
    <w:rsid w:val="004A060F"/>
    <w:rsid w:val="004A0D50"/>
    <w:rsid w:val="004A3035"/>
    <w:rsid w:val="004A6381"/>
    <w:rsid w:val="004A6F67"/>
    <w:rsid w:val="004A7C87"/>
    <w:rsid w:val="004B45C4"/>
    <w:rsid w:val="004B5AB0"/>
    <w:rsid w:val="004B7284"/>
    <w:rsid w:val="004C34AF"/>
    <w:rsid w:val="004C4029"/>
    <w:rsid w:val="004C47DD"/>
    <w:rsid w:val="004C5E07"/>
    <w:rsid w:val="004C5FA6"/>
    <w:rsid w:val="004C6CF9"/>
    <w:rsid w:val="004D104D"/>
    <w:rsid w:val="004D4062"/>
    <w:rsid w:val="004D5C7D"/>
    <w:rsid w:val="004D67DE"/>
    <w:rsid w:val="004E0447"/>
    <w:rsid w:val="004E1981"/>
    <w:rsid w:val="004E5C37"/>
    <w:rsid w:val="004E7468"/>
    <w:rsid w:val="004F35B8"/>
    <w:rsid w:val="004F3702"/>
    <w:rsid w:val="004F42A9"/>
    <w:rsid w:val="004F4C96"/>
    <w:rsid w:val="004F5462"/>
    <w:rsid w:val="004F6689"/>
    <w:rsid w:val="004F755B"/>
    <w:rsid w:val="00501EBB"/>
    <w:rsid w:val="00504F82"/>
    <w:rsid w:val="00505833"/>
    <w:rsid w:val="005108E4"/>
    <w:rsid w:val="005124EC"/>
    <w:rsid w:val="005159FD"/>
    <w:rsid w:val="005165D9"/>
    <w:rsid w:val="005169EE"/>
    <w:rsid w:val="00517798"/>
    <w:rsid w:val="005201E8"/>
    <w:rsid w:val="005208A4"/>
    <w:rsid w:val="005218DC"/>
    <w:rsid w:val="00522003"/>
    <w:rsid w:val="00522912"/>
    <w:rsid w:val="00524861"/>
    <w:rsid w:val="00527B3E"/>
    <w:rsid w:val="00530340"/>
    <w:rsid w:val="00530364"/>
    <w:rsid w:val="005322DF"/>
    <w:rsid w:val="00534CD8"/>
    <w:rsid w:val="0053694E"/>
    <w:rsid w:val="005431B1"/>
    <w:rsid w:val="00543E2A"/>
    <w:rsid w:val="00544134"/>
    <w:rsid w:val="00544D23"/>
    <w:rsid w:val="0055005A"/>
    <w:rsid w:val="00550F8A"/>
    <w:rsid w:val="0055268B"/>
    <w:rsid w:val="00552F8E"/>
    <w:rsid w:val="005534E2"/>
    <w:rsid w:val="00553B23"/>
    <w:rsid w:val="00555C99"/>
    <w:rsid w:val="0055602B"/>
    <w:rsid w:val="00557113"/>
    <w:rsid w:val="00557308"/>
    <w:rsid w:val="00560A7E"/>
    <w:rsid w:val="0056256A"/>
    <w:rsid w:val="005643BB"/>
    <w:rsid w:val="0056693A"/>
    <w:rsid w:val="0056720E"/>
    <w:rsid w:val="00567415"/>
    <w:rsid w:val="00572001"/>
    <w:rsid w:val="00575181"/>
    <w:rsid w:val="00577A3D"/>
    <w:rsid w:val="0058050C"/>
    <w:rsid w:val="00585093"/>
    <w:rsid w:val="00585731"/>
    <w:rsid w:val="00585EBA"/>
    <w:rsid w:val="00586E75"/>
    <w:rsid w:val="00587B04"/>
    <w:rsid w:val="00590C63"/>
    <w:rsid w:val="0059183C"/>
    <w:rsid w:val="00593FAB"/>
    <w:rsid w:val="00594C3C"/>
    <w:rsid w:val="00594F65"/>
    <w:rsid w:val="00595286"/>
    <w:rsid w:val="00595CA1"/>
    <w:rsid w:val="005A01A4"/>
    <w:rsid w:val="005A07D4"/>
    <w:rsid w:val="005A0CBF"/>
    <w:rsid w:val="005B0ADF"/>
    <w:rsid w:val="005B3B24"/>
    <w:rsid w:val="005B3D70"/>
    <w:rsid w:val="005B57D7"/>
    <w:rsid w:val="005B7410"/>
    <w:rsid w:val="005C1B96"/>
    <w:rsid w:val="005C5E32"/>
    <w:rsid w:val="005D1237"/>
    <w:rsid w:val="005D163E"/>
    <w:rsid w:val="005D4E20"/>
    <w:rsid w:val="005D79DB"/>
    <w:rsid w:val="005D7F56"/>
    <w:rsid w:val="005E110D"/>
    <w:rsid w:val="005E157A"/>
    <w:rsid w:val="005E16B1"/>
    <w:rsid w:val="005E4E42"/>
    <w:rsid w:val="005E5AED"/>
    <w:rsid w:val="005E7427"/>
    <w:rsid w:val="005E7E3B"/>
    <w:rsid w:val="005F17C5"/>
    <w:rsid w:val="005F381B"/>
    <w:rsid w:val="005F43A0"/>
    <w:rsid w:val="005F5606"/>
    <w:rsid w:val="005F63E5"/>
    <w:rsid w:val="00605EF9"/>
    <w:rsid w:val="006062FE"/>
    <w:rsid w:val="006064CE"/>
    <w:rsid w:val="00607715"/>
    <w:rsid w:val="00611C00"/>
    <w:rsid w:val="00611F49"/>
    <w:rsid w:val="00612326"/>
    <w:rsid w:val="0061254B"/>
    <w:rsid w:val="0061715B"/>
    <w:rsid w:val="0062010B"/>
    <w:rsid w:val="006208F5"/>
    <w:rsid w:val="006222F5"/>
    <w:rsid w:val="00630CD1"/>
    <w:rsid w:val="0063352C"/>
    <w:rsid w:val="006339A7"/>
    <w:rsid w:val="00633DBB"/>
    <w:rsid w:val="00634439"/>
    <w:rsid w:val="00634C2C"/>
    <w:rsid w:val="00636E7F"/>
    <w:rsid w:val="00637683"/>
    <w:rsid w:val="00637E60"/>
    <w:rsid w:val="00641B62"/>
    <w:rsid w:val="00641CF6"/>
    <w:rsid w:val="00643251"/>
    <w:rsid w:val="006443AF"/>
    <w:rsid w:val="00653E05"/>
    <w:rsid w:val="0065474A"/>
    <w:rsid w:val="006549D1"/>
    <w:rsid w:val="006606D9"/>
    <w:rsid w:val="00663C99"/>
    <w:rsid w:val="0066460F"/>
    <w:rsid w:val="00664AB2"/>
    <w:rsid w:val="00665FFA"/>
    <w:rsid w:val="00666346"/>
    <w:rsid w:val="00666D33"/>
    <w:rsid w:val="0066771E"/>
    <w:rsid w:val="00670433"/>
    <w:rsid w:val="00672E46"/>
    <w:rsid w:val="00672E7C"/>
    <w:rsid w:val="00673293"/>
    <w:rsid w:val="006742CA"/>
    <w:rsid w:val="006753FE"/>
    <w:rsid w:val="0067795E"/>
    <w:rsid w:val="006806FB"/>
    <w:rsid w:val="00680A8C"/>
    <w:rsid w:val="00680F28"/>
    <w:rsid w:val="00681715"/>
    <w:rsid w:val="00683536"/>
    <w:rsid w:val="00684A06"/>
    <w:rsid w:val="006861CF"/>
    <w:rsid w:val="006909BF"/>
    <w:rsid w:val="0069114C"/>
    <w:rsid w:val="006912FA"/>
    <w:rsid w:val="00691ACD"/>
    <w:rsid w:val="00694094"/>
    <w:rsid w:val="006A27FE"/>
    <w:rsid w:val="006A34A3"/>
    <w:rsid w:val="006A49EA"/>
    <w:rsid w:val="006A4EAF"/>
    <w:rsid w:val="006A5329"/>
    <w:rsid w:val="006B131C"/>
    <w:rsid w:val="006B1740"/>
    <w:rsid w:val="006B1DA2"/>
    <w:rsid w:val="006B2E6D"/>
    <w:rsid w:val="006B31DF"/>
    <w:rsid w:val="006B5383"/>
    <w:rsid w:val="006C384C"/>
    <w:rsid w:val="006C7613"/>
    <w:rsid w:val="006D3D4C"/>
    <w:rsid w:val="006D3EF1"/>
    <w:rsid w:val="006D4FF5"/>
    <w:rsid w:val="006D59BE"/>
    <w:rsid w:val="006E2AE9"/>
    <w:rsid w:val="006E3670"/>
    <w:rsid w:val="006E37D6"/>
    <w:rsid w:val="006E503F"/>
    <w:rsid w:val="006E5642"/>
    <w:rsid w:val="006E58B7"/>
    <w:rsid w:val="006E7FA8"/>
    <w:rsid w:val="006F0AD9"/>
    <w:rsid w:val="006F3FE9"/>
    <w:rsid w:val="006F684B"/>
    <w:rsid w:val="006F7CC0"/>
    <w:rsid w:val="00701573"/>
    <w:rsid w:val="00701B95"/>
    <w:rsid w:val="00706257"/>
    <w:rsid w:val="00706FA1"/>
    <w:rsid w:val="007103D2"/>
    <w:rsid w:val="007115F8"/>
    <w:rsid w:val="00711610"/>
    <w:rsid w:val="00711F3C"/>
    <w:rsid w:val="00712CE8"/>
    <w:rsid w:val="00713603"/>
    <w:rsid w:val="0071462B"/>
    <w:rsid w:val="00716023"/>
    <w:rsid w:val="0072323E"/>
    <w:rsid w:val="007237B2"/>
    <w:rsid w:val="00724281"/>
    <w:rsid w:val="007267FF"/>
    <w:rsid w:val="00726E75"/>
    <w:rsid w:val="00727743"/>
    <w:rsid w:val="00730FCB"/>
    <w:rsid w:val="00731C53"/>
    <w:rsid w:val="00740543"/>
    <w:rsid w:val="00743D20"/>
    <w:rsid w:val="00747CBE"/>
    <w:rsid w:val="007514B9"/>
    <w:rsid w:val="007516F5"/>
    <w:rsid w:val="00752C45"/>
    <w:rsid w:val="0076101E"/>
    <w:rsid w:val="00761036"/>
    <w:rsid w:val="007613AF"/>
    <w:rsid w:val="007613B9"/>
    <w:rsid w:val="00762783"/>
    <w:rsid w:val="007639BD"/>
    <w:rsid w:val="007640FB"/>
    <w:rsid w:val="00765219"/>
    <w:rsid w:val="00767FBD"/>
    <w:rsid w:val="007740C9"/>
    <w:rsid w:val="00776C5A"/>
    <w:rsid w:val="00782E7E"/>
    <w:rsid w:val="00784071"/>
    <w:rsid w:val="00793E66"/>
    <w:rsid w:val="00795893"/>
    <w:rsid w:val="007961DF"/>
    <w:rsid w:val="00796DD6"/>
    <w:rsid w:val="007A234C"/>
    <w:rsid w:val="007A3944"/>
    <w:rsid w:val="007A3EBB"/>
    <w:rsid w:val="007A7B93"/>
    <w:rsid w:val="007B57B6"/>
    <w:rsid w:val="007C062E"/>
    <w:rsid w:val="007C1ED8"/>
    <w:rsid w:val="007C2009"/>
    <w:rsid w:val="007C2228"/>
    <w:rsid w:val="007C4472"/>
    <w:rsid w:val="007C6AB3"/>
    <w:rsid w:val="007C7082"/>
    <w:rsid w:val="007C7B75"/>
    <w:rsid w:val="007C7C56"/>
    <w:rsid w:val="007D283E"/>
    <w:rsid w:val="007D29E8"/>
    <w:rsid w:val="007D3AF5"/>
    <w:rsid w:val="007D3BBA"/>
    <w:rsid w:val="007D5E3D"/>
    <w:rsid w:val="007D728A"/>
    <w:rsid w:val="007D7C96"/>
    <w:rsid w:val="007E0390"/>
    <w:rsid w:val="007E059D"/>
    <w:rsid w:val="007E7E05"/>
    <w:rsid w:val="007F0C74"/>
    <w:rsid w:val="007F0F48"/>
    <w:rsid w:val="007F1AC4"/>
    <w:rsid w:val="007F24E2"/>
    <w:rsid w:val="007F25CF"/>
    <w:rsid w:val="007F4F57"/>
    <w:rsid w:val="007F50BC"/>
    <w:rsid w:val="007F6D45"/>
    <w:rsid w:val="007F7BA4"/>
    <w:rsid w:val="00800E72"/>
    <w:rsid w:val="00801ADE"/>
    <w:rsid w:val="0080207A"/>
    <w:rsid w:val="0080273A"/>
    <w:rsid w:val="00802CFB"/>
    <w:rsid w:val="00803C01"/>
    <w:rsid w:val="0080554E"/>
    <w:rsid w:val="00805CA9"/>
    <w:rsid w:val="00806E0D"/>
    <w:rsid w:val="00806E5E"/>
    <w:rsid w:val="00810944"/>
    <w:rsid w:val="00814495"/>
    <w:rsid w:val="00817823"/>
    <w:rsid w:val="00820152"/>
    <w:rsid w:val="0082330C"/>
    <w:rsid w:val="008237F8"/>
    <w:rsid w:val="00825083"/>
    <w:rsid w:val="0082523C"/>
    <w:rsid w:val="00827488"/>
    <w:rsid w:val="0082798D"/>
    <w:rsid w:val="0083034B"/>
    <w:rsid w:val="008322C0"/>
    <w:rsid w:val="00832A31"/>
    <w:rsid w:val="00841468"/>
    <w:rsid w:val="008421A4"/>
    <w:rsid w:val="00842209"/>
    <w:rsid w:val="00842F39"/>
    <w:rsid w:val="00844E6C"/>
    <w:rsid w:val="00846501"/>
    <w:rsid w:val="008468B7"/>
    <w:rsid w:val="00847BDD"/>
    <w:rsid w:val="0085142C"/>
    <w:rsid w:val="00853756"/>
    <w:rsid w:val="00855E96"/>
    <w:rsid w:val="00861E86"/>
    <w:rsid w:val="00861EC9"/>
    <w:rsid w:val="00862F6F"/>
    <w:rsid w:val="00863A7D"/>
    <w:rsid w:val="008648C0"/>
    <w:rsid w:val="008649E5"/>
    <w:rsid w:val="00865C65"/>
    <w:rsid w:val="00866570"/>
    <w:rsid w:val="0087070C"/>
    <w:rsid w:val="00871D7C"/>
    <w:rsid w:val="008734EB"/>
    <w:rsid w:val="00877A88"/>
    <w:rsid w:val="0088071F"/>
    <w:rsid w:val="00884CAE"/>
    <w:rsid w:val="00885640"/>
    <w:rsid w:val="00886692"/>
    <w:rsid w:val="0088681F"/>
    <w:rsid w:val="00890E0D"/>
    <w:rsid w:val="008913D6"/>
    <w:rsid w:val="00896389"/>
    <w:rsid w:val="00897044"/>
    <w:rsid w:val="00897113"/>
    <w:rsid w:val="008A0B15"/>
    <w:rsid w:val="008A0EED"/>
    <w:rsid w:val="008A480B"/>
    <w:rsid w:val="008A5328"/>
    <w:rsid w:val="008A78F8"/>
    <w:rsid w:val="008B02FC"/>
    <w:rsid w:val="008B0C14"/>
    <w:rsid w:val="008B40D9"/>
    <w:rsid w:val="008B5A03"/>
    <w:rsid w:val="008B5FAD"/>
    <w:rsid w:val="008B6626"/>
    <w:rsid w:val="008B7E6B"/>
    <w:rsid w:val="008C15D4"/>
    <w:rsid w:val="008C1EBB"/>
    <w:rsid w:val="008C38A9"/>
    <w:rsid w:val="008C5072"/>
    <w:rsid w:val="008D0610"/>
    <w:rsid w:val="008D0704"/>
    <w:rsid w:val="008D0BF7"/>
    <w:rsid w:val="008E0D53"/>
    <w:rsid w:val="008E2E30"/>
    <w:rsid w:val="008F02E6"/>
    <w:rsid w:val="008F2695"/>
    <w:rsid w:val="008F3E24"/>
    <w:rsid w:val="008F41DC"/>
    <w:rsid w:val="008F4846"/>
    <w:rsid w:val="008F5A38"/>
    <w:rsid w:val="008F5C20"/>
    <w:rsid w:val="00904C14"/>
    <w:rsid w:val="00904CA5"/>
    <w:rsid w:val="00905132"/>
    <w:rsid w:val="00905189"/>
    <w:rsid w:val="00905966"/>
    <w:rsid w:val="00906BE0"/>
    <w:rsid w:val="00917686"/>
    <w:rsid w:val="009227ED"/>
    <w:rsid w:val="00923BED"/>
    <w:rsid w:val="00924872"/>
    <w:rsid w:val="00925211"/>
    <w:rsid w:val="00925789"/>
    <w:rsid w:val="0092600B"/>
    <w:rsid w:val="00927C99"/>
    <w:rsid w:val="0093054A"/>
    <w:rsid w:val="00935DB4"/>
    <w:rsid w:val="00936E0C"/>
    <w:rsid w:val="00940C25"/>
    <w:rsid w:val="009419C5"/>
    <w:rsid w:val="00941DEF"/>
    <w:rsid w:val="00945CD5"/>
    <w:rsid w:val="00951B10"/>
    <w:rsid w:val="00951F20"/>
    <w:rsid w:val="00952C19"/>
    <w:rsid w:val="00953997"/>
    <w:rsid w:val="00954E0A"/>
    <w:rsid w:val="00955258"/>
    <w:rsid w:val="00956703"/>
    <w:rsid w:val="009579B6"/>
    <w:rsid w:val="00962B04"/>
    <w:rsid w:val="00963784"/>
    <w:rsid w:val="009676E7"/>
    <w:rsid w:val="00967B46"/>
    <w:rsid w:val="009713F2"/>
    <w:rsid w:val="0097415F"/>
    <w:rsid w:val="0097492F"/>
    <w:rsid w:val="0097590A"/>
    <w:rsid w:val="00985AA8"/>
    <w:rsid w:val="009876C5"/>
    <w:rsid w:val="0098793C"/>
    <w:rsid w:val="00987B66"/>
    <w:rsid w:val="009906EE"/>
    <w:rsid w:val="00990E17"/>
    <w:rsid w:val="0099161E"/>
    <w:rsid w:val="00991A2D"/>
    <w:rsid w:val="009935D9"/>
    <w:rsid w:val="00995E20"/>
    <w:rsid w:val="00995F05"/>
    <w:rsid w:val="00996A3D"/>
    <w:rsid w:val="009A353D"/>
    <w:rsid w:val="009B0C1C"/>
    <w:rsid w:val="009B3D60"/>
    <w:rsid w:val="009C0B77"/>
    <w:rsid w:val="009C12F3"/>
    <w:rsid w:val="009C2B30"/>
    <w:rsid w:val="009C3C0C"/>
    <w:rsid w:val="009C4F42"/>
    <w:rsid w:val="009C7D17"/>
    <w:rsid w:val="009D1490"/>
    <w:rsid w:val="009D24D9"/>
    <w:rsid w:val="009D48A4"/>
    <w:rsid w:val="009E0509"/>
    <w:rsid w:val="009E0C56"/>
    <w:rsid w:val="009E0E4C"/>
    <w:rsid w:val="009E1B47"/>
    <w:rsid w:val="009E3753"/>
    <w:rsid w:val="009E3A46"/>
    <w:rsid w:val="009E67CB"/>
    <w:rsid w:val="009F2DD1"/>
    <w:rsid w:val="009F5768"/>
    <w:rsid w:val="00A0089D"/>
    <w:rsid w:val="00A014BF"/>
    <w:rsid w:val="00A0167A"/>
    <w:rsid w:val="00A0207D"/>
    <w:rsid w:val="00A02515"/>
    <w:rsid w:val="00A03765"/>
    <w:rsid w:val="00A05CC6"/>
    <w:rsid w:val="00A07128"/>
    <w:rsid w:val="00A07482"/>
    <w:rsid w:val="00A10ECA"/>
    <w:rsid w:val="00A10F5D"/>
    <w:rsid w:val="00A13F5F"/>
    <w:rsid w:val="00A1587A"/>
    <w:rsid w:val="00A15ED1"/>
    <w:rsid w:val="00A16EAE"/>
    <w:rsid w:val="00A216F8"/>
    <w:rsid w:val="00A2247B"/>
    <w:rsid w:val="00A23824"/>
    <w:rsid w:val="00A23DDC"/>
    <w:rsid w:val="00A246E4"/>
    <w:rsid w:val="00A259DB"/>
    <w:rsid w:val="00A27C3A"/>
    <w:rsid w:val="00A372E4"/>
    <w:rsid w:val="00A42955"/>
    <w:rsid w:val="00A434D9"/>
    <w:rsid w:val="00A448EC"/>
    <w:rsid w:val="00A45CAA"/>
    <w:rsid w:val="00A50A81"/>
    <w:rsid w:val="00A53162"/>
    <w:rsid w:val="00A539C5"/>
    <w:rsid w:val="00A54BCA"/>
    <w:rsid w:val="00A575C3"/>
    <w:rsid w:val="00A57B99"/>
    <w:rsid w:val="00A605B3"/>
    <w:rsid w:val="00A63A78"/>
    <w:rsid w:val="00A64124"/>
    <w:rsid w:val="00A6503D"/>
    <w:rsid w:val="00A66278"/>
    <w:rsid w:val="00A706E0"/>
    <w:rsid w:val="00A70B67"/>
    <w:rsid w:val="00A718B9"/>
    <w:rsid w:val="00A71CC5"/>
    <w:rsid w:val="00A76703"/>
    <w:rsid w:val="00A778A2"/>
    <w:rsid w:val="00A83353"/>
    <w:rsid w:val="00A84437"/>
    <w:rsid w:val="00A86E56"/>
    <w:rsid w:val="00A87126"/>
    <w:rsid w:val="00A877C9"/>
    <w:rsid w:val="00A879A9"/>
    <w:rsid w:val="00A87F14"/>
    <w:rsid w:val="00A90526"/>
    <w:rsid w:val="00A90E6A"/>
    <w:rsid w:val="00A91C91"/>
    <w:rsid w:val="00A926D6"/>
    <w:rsid w:val="00A9336F"/>
    <w:rsid w:val="00A9356C"/>
    <w:rsid w:val="00A93E1D"/>
    <w:rsid w:val="00AA0023"/>
    <w:rsid w:val="00AA10AE"/>
    <w:rsid w:val="00AA220A"/>
    <w:rsid w:val="00AA4CAA"/>
    <w:rsid w:val="00AA5C46"/>
    <w:rsid w:val="00AA77C7"/>
    <w:rsid w:val="00AB00D6"/>
    <w:rsid w:val="00AB1204"/>
    <w:rsid w:val="00AB5AD4"/>
    <w:rsid w:val="00AC29D9"/>
    <w:rsid w:val="00AC338A"/>
    <w:rsid w:val="00AC41F5"/>
    <w:rsid w:val="00AC7258"/>
    <w:rsid w:val="00AD2783"/>
    <w:rsid w:val="00AD3C59"/>
    <w:rsid w:val="00AD47AE"/>
    <w:rsid w:val="00AD4BEC"/>
    <w:rsid w:val="00AD7FDF"/>
    <w:rsid w:val="00AE1B37"/>
    <w:rsid w:val="00AE2D44"/>
    <w:rsid w:val="00AE5966"/>
    <w:rsid w:val="00AE5D62"/>
    <w:rsid w:val="00AE66A9"/>
    <w:rsid w:val="00AE6C6B"/>
    <w:rsid w:val="00AE7124"/>
    <w:rsid w:val="00AF12B0"/>
    <w:rsid w:val="00AF1459"/>
    <w:rsid w:val="00AF2C95"/>
    <w:rsid w:val="00AF486A"/>
    <w:rsid w:val="00AF5AD1"/>
    <w:rsid w:val="00AF7488"/>
    <w:rsid w:val="00AF75CA"/>
    <w:rsid w:val="00B0183D"/>
    <w:rsid w:val="00B02330"/>
    <w:rsid w:val="00B03DBC"/>
    <w:rsid w:val="00B059A1"/>
    <w:rsid w:val="00B06235"/>
    <w:rsid w:val="00B0709A"/>
    <w:rsid w:val="00B0732A"/>
    <w:rsid w:val="00B107D9"/>
    <w:rsid w:val="00B12C33"/>
    <w:rsid w:val="00B13226"/>
    <w:rsid w:val="00B15B0E"/>
    <w:rsid w:val="00B17FB0"/>
    <w:rsid w:val="00B233DA"/>
    <w:rsid w:val="00B251AC"/>
    <w:rsid w:val="00B25A7F"/>
    <w:rsid w:val="00B25D84"/>
    <w:rsid w:val="00B35B33"/>
    <w:rsid w:val="00B36E7E"/>
    <w:rsid w:val="00B37F8E"/>
    <w:rsid w:val="00B40F06"/>
    <w:rsid w:val="00B419D2"/>
    <w:rsid w:val="00B41C8E"/>
    <w:rsid w:val="00B42BA2"/>
    <w:rsid w:val="00B43F54"/>
    <w:rsid w:val="00B47466"/>
    <w:rsid w:val="00B509D8"/>
    <w:rsid w:val="00B5191F"/>
    <w:rsid w:val="00B5459E"/>
    <w:rsid w:val="00B55226"/>
    <w:rsid w:val="00B5624D"/>
    <w:rsid w:val="00B5784A"/>
    <w:rsid w:val="00B60C51"/>
    <w:rsid w:val="00B60CAA"/>
    <w:rsid w:val="00B61C29"/>
    <w:rsid w:val="00B644B2"/>
    <w:rsid w:val="00B72AB6"/>
    <w:rsid w:val="00B75C6C"/>
    <w:rsid w:val="00B77B2D"/>
    <w:rsid w:val="00B80714"/>
    <w:rsid w:val="00B812A3"/>
    <w:rsid w:val="00B82901"/>
    <w:rsid w:val="00B836B9"/>
    <w:rsid w:val="00B87EB3"/>
    <w:rsid w:val="00B928CA"/>
    <w:rsid w:val="00B93B7B"/>
    <w:rsid w:val="00B970CE"/>
    <w:rsid w:val="00B97982"/>
    <w:rsid w:val="00BA045D"/>
    <w:rsid w:val="00BA18D7"/>
    <w:rsid w:val="00BA601A"/>
    <w:rsid w:val="00BA64D1"/>
    <w:rsid w:val="00BA675A"/>
    <w:rsid w:val="00BA7D0F"/>
    <w:rsid w:val="00BB09EF"/>
    <w:rsid w:val="00BB22A4"/>
    <w:rsid w:val="00BB243D"/>
    <w:rsid w:val="00BB50FB"/>
    <w:rsid w:val="00BB5AE4"/>
    <w:rsid w:val="00BB77AC"/>
    <w:rsid w:val="00BB7AE9"/>
    <w:rsid w:val="00BC019F"/>
    <w:rsid w:val="00BC5A22"/>
    <w:rsid w:val="00BC6D2E"/>
    <w:rsid w:val="00BC77C2"/>
    <w:rsid w:val="00BD0CE1"/>
    <w:rsid w:val="00BD3162"/>
    <w:rsid w:val="00BD3AEC"/>
    <w:rsid w:val="00BD3C03"/>
    <w:rsid w:val="00BD42E7"/>
    <w:rsid w:val="00BE15BB"/>
    <w:rsid w:val="00BE280C"/>
    <w:rsid w:val="00BE2CCA"/>
    <w:rsid w:val="00BE41A9"/>
    <w:rsid w:val="00BE424E"/>
    <w:rsid w:val="00BE425C"/>
    <w:rsid w:val="00BE4299"/>
    <w:rsid w:val="00BE51F0"/>
    <w:rsid w:val="00BE537E"/>
    <w:rsid w:val="00BE5447"/>
    <w:rsid w:val="00BE545A"/>
    <w:rsid w:val="00BE5B2A"/>
    <w:rsid w:val="00BE67D4"/>
    <w:rsid w:val="00BF07B9"/>
    <w:rsid w:val="00BF28FC"/>
    <w:rsid w:val="00BF4370"/>
    <w:rsid w:val="00BF468F"/>
    <w:rsid w:val="00BF566B"/>
    <w:rsid w:val="00BF6336"/>
    <w:rsid w:val="00BF7896"/>
    <w:rsid w:val="00C01904"/>
    <w:rsid w:val="00C0295C"/>
    <w:rsid w:val="00C03E52"/>
    <w:rsid w:val="00C06374"/>
    <w:rsid w:val="00C06728"/>
    <w:rsid w:val="00C06A8B"/>
    <w:rsid w:val="00C06E54"/>
    <w:rsid w:val="00C10155"/>
    <w:rsid w:val="00C1235B"/>
    <w:rsid w:val="00C16D11"/>
    <w:rsid w:val="00C171A9"/>
    <w:rsid w:val="00C21BA1"/>
    <w:rsid w:val="00C22BC2"/>
    <w:rsid w:val="00C2381B"/>
    <w:rsid w:val="00C23D85"/>
    <w:rsid w:val="00C24B86"/>
    <w:rsid w:val="00C25D12"/>
    <w:rsid w:val="00C32E47"/>
    <w:rsid w:val="00C335AC"/>
    <w:rsid w:val="00C33B25"/>
    <w:rsid w:val="00C34549"/>
    <w:rsid w:val="00C358F6"/>
    <w:rsid w:val="00C35AF9"/>
    <w:rsid w:val="00C4027A"/>
    <w:rsid w:val="00C41F55"/>
    <w:rsid w:val="00C42D78"/>
    <w:rsid w:val="00C450FF"/>
    <w:rsid w:val="00C45CCD"/>
    <w:rsid w:val="00C47BBB"/>
    <w:rsid w:val="00C50369"/>
    <w:rsid w:val="00C5096E"/>
    <w:rsid w:val="00C52BAB"/>
    <w:rsid w:val="00C544A6"/>
    <w:rsid w:val="00C545A4"/>
    <w:rsid w:val="00C573AE"/>
    <w:rsid w:val="00C61874"/>
    <w:rsid w:val="00C62F4E"/>
    <w:rsid w:val="00C634EC"/>
    <w:rsid w:val="00C6359B"/>
    <w:rsid w:val="00C67212"/>
    <w:rsid w:val="00C67435"/>
    <w:rsid w:val="00C70241"/>
    <w:rsid w:val="00C7086A"/>
    <w:rsid w:val="00C7172D"/>
    <w:rsid w:val="00C72C42"/>
    <w:rsid w:val="00C73019"/>
    <w:rsid w:val="00C731A9"/>
    <w:rsid w:val="00C73775"/>
    <w:rsid w:val="00C766B2"/>
    <w:rsid w:val="00C76A80"/>
    <w:rsid w:val="00C776FB"/>
    <w:rsid w:val="00C77782"/>
    <w:rsid w:val="00C82C1F"/>
    <w:rsid w:val="00C8328D"/>
    <w:rsid w:val="00C8338F"/>
    <w:rsid w:val="00C83B17"/>
    <w:rsid w:val="00C83E72"/>
    <w:rsid w:val="00C84BB6"/>
    <w:rsid w:val="00C86453"/>
    <w:rsid w:val="00C86C04"/>
    <w:rsid w:val="00C8717D"/>
    <w:rsid w:val="00C9030B"/>
    <w:rsid w:val="00C92DAE"/>
    <w:rsid w:val="00C94441"/>
    <w:rsid w:val="00C948BC"/>
    <w:rsid w:val="00C94968"/>
    <w:rsid w:val="00C978D4"/>
    <w:rsid w:val="00C9796B"/>
    <w:rsid w:val="00CA17CA"/>
    <w:rsid w:val="00CA3E54"/>
    <w:rsid w:val="00CA41A6"/>
    <w:rsid w:val="00CA4594"/>
    <w:rsid w:val="00CA4A03"/>
    <w:rsid w:val="00CA608B"/>
    <w:rsid w:val="00CA6401"/>
    <w:rsid w:val="00CA6445"/>
    <w:rsid w:val="00CB1E1D"/>
    <w:rsid w:val="00CB27AC"/>
    <w:rsid w:val="00CB30D5"/>
    <w:rsid w:val="00CB3210"/>
    <w:rsid w:val="00CB4F32"/>
    <w:rsid w:val="00CB7A47"/>
    <w:rsid w:val="00CB7F32"/>
    <w:rsid w:val="00CC264B"/>
    <w:rsid w:val="00CC2A68"/>
    <w:rsid w:val="00CC6072"/>
    <w:rsid w:val="00CC676D"/>
    <w:rsid w:val="00CC6E89"/>
    <w:rsid w:val="00CC79AD"/>
    <w:rsid w:val="00CD2C71"/>
    <w:rsid w:val="00CD421B"/>
    <w:rsid w:val="00CD442A"/>
    <w:rsid w:val="00CD634D"/>
    <w:rsid w:val="00CD76B0"/>
    <w:rsid w:val="00CE1C64"/>
    <w:rsid w:val="00CE1E3E"/>
    <w:rsid w:val="00CE4DAA"/>
    <w:rsid w:val="00CE5F02"/>
    <w:rsid w:val="00CF0966"/>
    <w:rsid w:val="00CF1C85"/>
    <w:rsid w:val="00CF1F0D"/>
    <w:rsid w:val="00CF3B19"/>
    <w:rsid w:val="00CF4EA1"/>
    <w:rsid w:val="00CF5538"/>
    <w:rsid w:val="00CF7266"/>
    <w:rsid w:val="00D00A88"/>
    <w:rsid w:val="00D02648"/>
    <w:rsid w:val="00D02693"/>
    <w:rsid w:val="00D05B39"/>
    <w:rsid w:val="00D05D50"/>
    <w:rsid w:val="00D0758B"/>
    <w:rsid w:val="00D138B9"/>
    <w:rsid w:val="00D13EA0"/>
    <w:rsid w:val="00D1613B"/>
    <w:rsid w:val="00D24584"/>
    <w:rsid w:val="00D3043F"/>
    <w:rsid w:val="00D304F6"/>
    <w:rsid w:val="00D31073"/>
    <w:rsid w:val="00D31DAF"/>
    <w:rsid w:val="00D32661"/>
    <w:rsid w:val="00D36551"/>
    <w:rsid w:val="00D42E30"/>
    <w:rsid w:val="00D4409D"/>
    <w:rsid w:val="00D46B2D"/>
    <w:rsid w:val="00D504EA"/>
    <w:rsid w:val="00D540F8"/>
    <w:rsid w:val="00D55C04"/>
    <w:rsid w:val="00D55D19"/>
    <w:rsid w:val="00D56076"/>
    <w:rsid w:val="00D56760"/>
    <w:rsid w:val="00D6207C"/>
    <w:rsid w:val="00D63EDB"/>
    <w:rsid w:val="00D645C1"/>
    <w:rsid w:val="00D64B6B"/>
    <w:rsid w:val="00D64DC2"/>
    <w:rsid w:val="00D6593F"/>
    <w:rsid w:val="00D75DC3"/>
    <w:rsid w:val="00D76F9F"/>
    <w:rsid w:val="00D83EBC"/>
    <w:rsid w:val="00D84383"/>
    <w:rsid w:val="00D86277"/>
    <w:rsid w:val="00D87112"/>
    <w:rsid w:val="00DA0B56"/>
    <w:rsid w:val="00DA0B6D"/>
    <w:rsid w:val="00DA15EA"/>
    <w:rsid w:val="00DA2E5F"/>
    <w:rsid w:val="00DA2E79"/>
    <w:rsid w:val="00DA4779"/>
    <w:rsid w:val="00DA5457"/>
    <w:rsid w:val="00DA60EA"/>
    <w:rsid w:val="00DA6BED"/>
    <w:rsid w:val="00DB165B"/>
    <w:rsid w:val="00DB3298"/>
    <w:rsid w:val="00DB3538"/>
    <w:rsid w:val="00DB63CE"/>
    <w:rsid w:val="00DB6409"/>
    <w:rsid w:val="00DB693C"/>
    <w:rsid w:val="00DC278B"/>
    <w:rsid w:val="00DC3B6F"/>
    <w:rsid w:val="00DC63B1"/>
    <w:rsid w:val="00DC6E9A"/>
    <w:rsid w:val="00DD0E50"/>
    <w:rsid w:val="00DD2123"/>
    <w:rsid w:val="00DD4D79"/>
    <w:rsid w:val="00DD5C75"/>
    <w:rsid w:val="00DE409C"/>
    <w:rsid w:val="00DE480B"/>
    <w:rsid w:val="00DE4FC1"/>
    <w:rsid w:val="00DE6567"/>
    <w:rsid w:val="00DE717C"/>
    <w:rsid w:val="00DF59F3"/>
    <w:rsid w:val="00DF7379"/>
    <w:rsid w:val="00DF754E"/>
    <w:rsid w:val="00E0021F"/>
    <w:rsid w:val="00E00A1D"/>
    <w:rsid w:val="00E0204A"/>
    <w:rsid w:val="00E048B5"/>
    <w:rsid w:val="00E05CDE"/>
    <w:rsid w:val="00E07A1B"/>
    <w:rsid w:val="00E10116"/>
    <w:rsid w:val="00E10269"/>
    <w:rsid w:val="00E116DB"/>
    <w:rsid w:val="00E160D8"/>
    <w:rsid w:val="00E164D7"/>
    <w:rsid w:val="00E1791C"/>
    <w:rsid w:val="00E17B49"/>
    <w:rsid w:val="00E17ECF"/>
    <w:rsid w:val="00E2103E"/>
    <w:rsid w:val="00E21A7B"/>
    <w:rsid w:val="00E23910"/>
    <w:rsid w:val="00E24C35"/>
    <w:rsid w:val="00E26C83"/>
    <w:rsid w:val="00E32CE3"/>
    <w:rsid w:val="00E3350A"/>
    <w:rsid w:val="00E34755"/>
    <w:rsid w:val="00E34B5F"/>
    <w:rsid w:val="00E35430"/>
    <w:rsid w:val="00E36BA3"/>
    <w:rsid w:val="00E3780B"/>
    <w:rsid w:val="00E40873"/>
    <w:rsid w:val="00E40B1D"/>
    <w:rsid w:val="00E4294D"/>
    <w:rsid w:val="00E42DA0"/>
    <w:rsid w:val="00E4315D"/>
    <w:rsid w:val="00E506D3"/>
    <w:rsid w:val="00E5368A"/>
    <w:rsid w:val="00E53FC9"/>
    <w:rsid w:val="00E547DE"/>
    <w:rsid w:val="00E553E3"/>
    <w:rsid w:val="00E57C9A"/>
    <w:rsid w:val="00E6039C"/>
    <w:rsid w:val="00E60834"/>
    <w:rsid w:val="00E60A45"/>
    <w:rsid w:val="00E6112F"/>
    <w:rsid w:val="00E61A27"/>
    <w:rsid w:val="00E63C25"/>
    <w:rsid w:val="00E63E5A"/>
    <w:rsid w:val="00E64712"/>
    <w:rsid w:val="00E648F3"/>
    <w:rsid w:val="00E66411"/>
    <w:rsid w:val="00E675A1"/>
    <w:rsid w:val="00E70119"/>
    <w:rsid w:val="00E70538"/>
    <w:rsid w:val="00E71295"/>
    <w:rsid w:val="00E7135D"/>
    <w:rsid w:val="00E71423"/>
    <w:rsid w:val="00E72216"/>
    <w:rsid w:val="00E72FBC"/>
    <w:rsid w:val="00E77468"/>
    <w:rsid w:val="00E77DEB"/>
    <w:rsid w:val="00E80496"/>
    <w:rsid w:val="00E86451"/>
    <w:rsid w:val="00E9201A"/>
    <w:rsid w:val="00E95CE3"/>
    <w:rsid w:val="00EA0201"/>
    <w:rsid w:val="00EA0466"/>
    <w:rsid w:val="00EA05BA"/>
    <w:rsid w:val="00EA13C2"/>
    <w:rsid w:val="00EA1486"/>
    <w:rsid w:val="00EA265A"/>
    <w:rsid w:val="00EA3186"/>
    <w:rsid w:val="00EA5115"/>
    <w:rsid w:val="00EB1826"/>
    <w:rsid w:val="00EB4FB8"/>
    <w:rsid w:val="00EB7AC1"/>
    <w:rsid w:val="00EB7B09"/>
    <w:rsid w:val="00EC10BB"/>
    <w:rsid w:val="00EC1CA4"/>
    <w:rsid w:val="00EC303A"/>
    <w:rsid w:val="00EC513E"/>
    <w:rsid w:val="00EC5EAD"/>
    <w:rsid w:val="00EC5F83"/>
    <w:rsid w:val="00EC6816"/>
    <w:rsid w:val="00ED0491"/>
    <w:rsid w:val="00ED3026"/>
    <w:rsid w:val="00ED7F46"/>
    <w:rsid w:val="00EE0C73"/>
    <w:rsid w:val="00EE1B97"/>
    <w:rsid w:val="00EE2C73"/>
    <w:rsid w:val="00EE2D4B"/>
    <w:rsid w:val="00EE38C9"/>
    <w:rsid w:val="00EE3CA4"/>
    <w:rsid w:val="00EE4374"/>
    <w:rsid w:val="00EE471F"/>
    <w:rsid w:val="00EE5810"/>
    <w:rsid w:val="00EE79AC"/>
    <w:rsid w:val="00EF20A6"/>
    <w:rsid w:val="00F00A94"/>
    <w:rsid w:val="00F01EF8"/>
    <w:rsid w:val="00F02750"/>
    <w:rsid w:val="00F03E9F"/>
    <w:rsid w:val="00F064FD"/>
    <w:rsid w:val="00F075CE"/>
    <w:rsid w:val="00F07FF2"/>
    <w:rsid w:val="00F10170"/>
    <w:rsid w:val="00F10B33"/>
    <w:rsid w:val="00F11761"/>
    <w:rsid w:val="00F123C7"/>
    <w:rsid w:val="00F126AD"/>
    <w:rsid w:val="00F13F9F"/>
    <w:rsid w:val="00F141F1"/>
    <w:rsid w:val="00F20482"/>
    <w:rsid w:val="00F211CC"/>
    <w:rsid w:val="00F2276F"/>
    <w:rsid w:val="00F22F92"/>
    <w:rsid w:val="00F25EFA"/>
    <w:rsid w:val="00F26331"/>
    <w:rsid w:val="00F27692"/>
    <w:rsid w:val="00F31082"/>
    <w:rsid w:val="00F3126C"/>
    <w:rsid w:val="00F32D9E"/>
    <w:rsid w:val="00F35E09"/>
    <w:rsid w:val="00F36402"/>
    <w:rsid w:val="00F41738"/>
    <w:rsid w:val="00F45FBD"/>
    <w:rsid w:val="00F4602F"/>
    <w:rsid w:val="00F46838"/>
    <w:rsid w:val="00F51D27"/>
    <w:rsid w:val="00F5261E"/>
    <w:rsid w:val="00F5295F"/>
    <w:rsid w:val="00F53295"/>
    <w:rsid w:val="00F5408D"/>
    <w:rsid w:val="00F555B6"/>
    <w:rsid w:val="00F5711E"/>
    <w:rsid w:val="00F57672"/>
    <w:rsid w:val="00F62297"/>
    <w:rsid w:val="00F625DC"/>
    <w:rsid w:val="00F63439"/>
    <w:rsid w:val="00F649C2"/>
    <w:rsid w:val="00F64BCA"/>
    <w:rsid w:val="00F64E8D"/>
    <w:rsid w:val="00F70431"/>
    <w:rsid w:val="00F716C1"/>
    <w:rsid w:val="00F71B32"/>
    <w:rsid w:val="00F71D64"/>
    <w:rsid w:val="00F74059"/>
    <w:rsid w:val="00F7682B"/>
    <w:rsid w:val="00F76972"/>
    <w:rsid w:val="00F76C5F"/>
    <w:rsid w:val="00F810DA"/>
    <w:rsid w:val="00F81508"/>
    <w:rsid w:val="00F8299B"/>
    <w:rsid w:val="00F83F7D"/>
    <w:rsid w:val="00F840FA"/>
    <w:rsid w:val="00F863A0"/>
    <w:rsid w:val="00F90FA3"/>
    <w:rsid w:val="00F91E29"/>
    <w:rsid w:val="00F92777"/>
    <w:rsid w:val="00F9553F"/>
    <w:rsid w:val="00F97B81"/>
    <w:rsid w:val="00FA01EE"/>
    <w:rsid w:val="00FA14F9"/>
    <w:rsid w:val="00FA23B8"/>
    <w:rsid w:val="00FA41ED"/>
    <w:rsid w:val="00FA7412"/>
    <w:rsid w:val="00FB13B1"/>
    <w:rsid w:val="00FB179E"/>
    <w:rsid w:val="00FB1C56"/>
    <w:rsid w:val="00FB1D41"/>
    <w:rsid w:val="00FB2736"/>
    <w:rsid w:val="00FB645F"/>
    <w:rsid w:val="00FB71F2"/>
    <w:rsid w:val="00FC0DEE"/>
    <w:rsid w:val="00FC1C0B"/>
    <w:rsid w:val="00FC378C"/>
    <w:rsid w:val="00FC4FC3"/>
    <w:rsid w:val="00FD0108"/>
    <w:rsid w:val="00FD4B8D"/>
    <w:rsid w:val="00FD5D82"/>
    <w:rsid w:val="00FD5F30"/>
    <w:rsid w:val="00FD629D"/>
    <w:rsid w:val="00FD63B3"/>
    <w:rsid w:val="00FD6F55"/>
    <w:rsid w:val="00FD707E"/>
    <w:rsid w:val="00FD7115"/>
    <w:rsid w:val="00FD78A4"/>
    <w:rsid w:val="00FE08FB"/>
    <w:rsid w:val="00FE3CC6"/>
    <w:rsid w:val="00FE7089"/>
    <w:rsid w:val="00FE72AD"/>
    <w:rsid w:val="00FE7F19"/>
    <w:rsid w:val="00FF1885"/>
    <w:rsid w:val="00FF1B4C"/>
    <w:rsid w:val="00FF600D"/>
    <w:rsid w:val="00FF6652"/>
    <w:rsid w:val="00FF681C"/>
    <w:rsid w:val="00FF7703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B07F810"/>
  <w15:docId w15:val="{5DC0CCBA-26D7-47CB-B7EF-231461C9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font1482"/>
        <w:sz w:val="22"/>
        <w:szCs w:val="22"/>
        <w:lang w:val="de-CH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5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71A9"/>
    <w:pPr>
      <w:spacing w:after="0" w:line="270" w:lineRule="atLeast"/>
    </w:pPr>
    <w:rPr>
      <w:rFonts w:cs="System"/>
      <w:bCs/>
      <w:spacing w:val="2"/>
      <w:sz w:val="21"/>
    </w:rPr>
  </w:style>
  <w:style w:type="paragraph" w:styleId="berschrift1">
    <w:name w:val="heading 1"/>
    <w:basedOn w:val="Standard"/>
    <w:next w:val="Standard"/>
    <w:link w:val="berschrift1Zchn"/>
    <w:qFormat/>
    <w:rsid w:val="00C573A1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C3438E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Listenabsatz"/>
    <w:next w:val="Standard"/>
    <w:link w:val="berschrift3Zchn"/>
    <w:qFormat/>
    <w:rsid w:val="00963784"/>
    <w:pPr>
      <w:numPr>
        <w:numId w:val="30"/>
      </w:numPr>
      <w:spacing w:before="480" w:line="276" w:lineRule="auto"/>
      <w:ind w:left="357" w:hanging="357"/>
      <w:outlineLvl w:val="2"/>
    </w:pPr>
    <w:rPr>
      <w:rFonts w:cs="Arial"/>
      <w:b/>
      <w:sz w:val="28"/>
      <w:szCs w:val="28"/>
      <w:lang w:val="fr-FR"/>
    </w:rPr>
  </w:style>
  <w:style w:type="paragraph" w:styleId="berschrift4">
    <w:name w:val="heading 4"/>
    <w:basedOn w:val="Standard"/>
    <w:next w:val="Standard"/>
    <w:link w:val="berschrift4Zchn"/>
    <w:rsid w:val="00AC321A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rsid w:val="00AC321A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rsid w:val="00C22430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rsid w:val="00C22430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rsid w:val="00C22430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rsid w:val="00C22430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484FC6"/>
    <w:rPr>
      <w:color w:val="auto"/>
      <w:u w:val="single" w:color="EEECE1" w:themeColor="background2"/>
      <w:lang w:val="de-CH"/>
    </w:rPr>
  </w:style>
  <w:style w:type="paragraph" w:styleId="Kopfzeile">
    <w:name w:val="header"/>
    <w:basedOn w:val="Standard"/>
    <w:link w:val="KopfzeileZchn"/>
    <w:uiPriority w:val="79"/>
    <w:rsid w:val="00D02693"/>
    <w:pPr>
      <w:tabs>
        <w:tab w:val="left" w:pos="5100"/>
        <w:tab w:val="right" w:pos="9967"/>
      </w:tabs>
      <w:spacing w:line="240" w:lineRule="auto"/>
    </w:pPr>
    <w:rPr>
      <w:noProof/>
      <w:sz w:val="13"/>
      <w:szCs w:val="17"/>
      <w:lang w:eastAsia="de-CH"/>
    </w:rPr>
  </w:style>
  <w:style w:type="character" w:customStyle="1" w:styleId="KopfzeileZchn">
    <w:name w:val="Kopfzeile Zchn"/>
    <w:basedOn w:val="Absatz-Standardschriftart"/>
    <w:link w:val="Kopfzeile"/>
    <w:uiPriority w:val="79"/>
    <w:rsid w:val="00D02693"/>
    <w:rPr>
      <w:rFonts w:cs="System"/>
      <w:bCs/>
      <w:noProof/>
      <w:spacing w:val="2"/>
      <w:sz w:val="13"/>
      <w:szCs w:val="17"/>
      <w:lang w:val="de-CH" w:eastAsia="de-CH"/>
    </w:rPr>
  </w:style>
  <w:style w:type="paragraph" w:styleId="Fuzeile">
    <w:name w:val="footer"/>
    <w:basedOn w:val="Standard"/>
    <w:link w:val="FuzeileZchn"/>
    <w:uiPriority w:val="99"/>
    <w:rsid w:val="00DC36B9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character" w:customStyle="1" w:styleId="FuzeileZchn">
    <w:name w:val="Fußzeile Zchn"/>
    <w:basedOn w:val="Absatz-Standardschriftart"/>
    <w:link w:val="Fuzeile"/>
    <w:uiPriority w:val="99"/>
    <w:rsid w:val="003359D8"/>
    <w:rPr>
      <w:rFonts w:cs="System"/>
      <w:spacing w:val="2"/>
      <w:sz w:val="13"/>
      <w:szCs w:val="13"/>
      <w:lang w:val="de-CH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C573A1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character" w:customStyle="1" w:styleId="berschrift2Zchn">
    <w:name w:val="Überschrift 2 Zchn"/>
    <w:basedOn w:val="Absatz-Standardschriftart"/>
    <w:link w:val="berschrift2"/>
    <w:rsid w:val="00C3438E"/>
    <w:rPr>
      <w:rFonts w:asciiTheme="majorHAnsi" w:eastAsiaTheme="majorEastAsia" w:hAnsiTheme="majorHAnsi" w:cstheme="majorBidi"/>
      <w:b/>
      <w:bCs/>
      <w:spacing w:val="2"/>
      <w:sz w:val="21"/>
      <w:szCs w:val="21"/>
      <w:lang w:val="de-CH"/>
    </w:rPr>
  </w:style>
  <w:style w:type="paragraph" w:styleId="Titel">
    <w:name w:val="Title"/>
    <w:aliases w:val="Titel/Titre"/>
    <w:basedOn w:val="Standard"/>
    <w:link w:val="TitelZchn"/>
    <w:uiPriority w:val="11"/>
    <w:qFormat/>
    <w:rsid w:val="002141FD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2141FD"/>
    <w:rPr>
      <w:rFonts w:asciiTheme="majorHAnsi" w:eastAsiaTheme="majorEastAsia" w:hAnsiTheme="majorHAnsi" w:cstheme="majorBidi"/>
      <w:kern w:val="28"/>
      <w:sz w:val="44"/>
      <w:szCs w:val="44"/>
      <w:lang w:val="de-CH"/>
    </w:rPr>
  </w:style>
  <w:style w:type="paragraph" w:customStyle="1" w:styleId="Brieftitel">
    <w:name w:val="Brieftitel"/>
    <w:basedOn w:val="Standard"/>
    <w:link w:val="BrieftitelZchn"/>
    <w:uiPriority w:val="14"/>
    <w:rsid w:val="00EA64E4"/>
    <w:pPr>
      <w:spacing w:before="720"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EA64E4"/>
    <w:rPr>
      <w:rFonts w:asciiTheme="majorHAnsi" w:hAnsiTheme="majorHAnsi" w:cs="System"/>
      <w:b/>
      <w:bCs/>
      <w:spacing w:val="2"/>
      <w:sz w:val="21"/>
      <w:lang w:val="de-CH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963784"/>
    <w:rPr>
      <w:rFonts w:cs="Arial"/>
      <w:b/>
      <w:bCs/>
      <w:spacing w:val="2"/>
      <w:sz w:val="28"/>
      <w:szCs w:val="28"/>
      <w:lang w:val="fr-FR"/>
    </w:rPr>
  </w:style>
  <w:style w:type="character" w:customStyle="1" w:styleId="berschrift4Zchn">
    <w:name w:val="Überschrift 4 Zchn"/>
    <w:basedOn w:val="Absatz-Standardschriftart"/>
    <w:link w:val="berschrift4"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3D1066"/>
    <w:rPr>
      <w:rFonts w:asciiTheme="majorHAnsi" w:eastAsiaTheme="majorEastAsia" w:hAnsiTheme="majorHAnsi" w:cstheme="majorBidi"/>
      <w:b/>
      <w:bCs/>
      <w:spacing w:val="2"/>
      <w:sz w:val="21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3D1066"/>
    <w:rPr>
      <w:rFonts w:asciiTheme="majorHAnsi" w:eastAsiaTheme="majorEastAsia" w:hAnsiTheme="majorHAnsi" w:cstheme="majorBidi"/>
      <w:b/>
      <w:spacing w:val="2"/>
      <w:sz w:val="21"/>
      <w:lang w:val="de-CH"/>
    </w:rPr>
  </w:style>
  <w:style w:type="character" w:customStyle="1" w:styleId="berschrift7Zchn">
    <w:name w:val="Überschrift 7 Zchn"/>
    <w:basedOn w:val="Absatz-Standardschriftart"/>
    <w:link w:val="berschrift7"/>
    <w:rsid w:val="003D1066"/>
    <w:rPr>
      <w:rFonts w:asciiTheme="majorHAnsi" w:eastAsiaTheme="majorEastAsia" w:hAnsiTheme="majorHAnsi" w:cstheme="majorBidi"/>
      <w:b/>
      <w:iCs/>
      <w:spacing w:val="2"/>
      <w:sz w:val="21"/>
      <w:lang w:val="de-CH"/>
    </w:rPr>
  </w:style>
  <w:style w:type="character" w:customStyle="1" w:styleId="berschrift8Zchn">
    <w:name w:val="Überschrift 8 Zchn"/>
    <w:basedOn w:val="Absatz-Standardschriftart"/>
    <w:link w:val="berschrift8"/>
    <w:rsid w:val="003D1066"/>
    <w:rPr>
      <w:rFonts w:asciiTheme="majorHAnsi" w:eastAsiaTheme="majorEastAsia" w:hAnsiTheme="majorHAnsi" w:cstheme="majorBidi"/>
      <w:b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rsid w:val="003D1066"/>
    <w:rPr>
      <w:rFonts w:asciiTheme="majorHAnsi" w:eastAsiaTheme="majorEastAsia" w:hAnsiTheme="majorHAnsi" w:cstheme="majorBidi"/>
      <w:b/>
      <w:iCs/>
      <w:color w:val="272727" w:themeColor="text1" w:themeTint="D8"/>
      <w:spacing w:val="2"/>
      <w:sz w:val="17"/>
      <w:szCs w:val="21"/>
      <w:lang w:val="de-CH"/>
    </w:rPr>
  </w:style>
  <w:style w:type="paragraph" w:customStyle="1" w:styleId="Aufzhlung1">
    <w:name w:val="Aufzählung 1"/>
    <w:basedOn w:val="Listenabsatz"/>
    <w:uiPriority w:val="2"/>
    <w:qFormat/>
    <w:rsid w:val="003D0FAA"/>
    <w:pPr>
      <w:numPr>
        <w:numId w:val="19"/>
      </w:numPr>
    </w:pPr>
  </w:style>
  <w:style w:type="paragraph" w:customStyle="1" w:styleId="TitelNewsletter">
    <w:name w:val="Titel Newsletter"/>
    <w:basedOn w:val="Titel"/>
    <w:uiPriority w:val="13"/>
    <w:semiHidden/>
    <w:qFormat/>
    <w:rsid w:val="0011601D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196ABC"/>
    <w:pPr>
      <w:numPr>
        <w:numId w:val="16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484FC6"/>
    <w:rPr>
      <w:color w:val="auto"/>
      <w:u w:val="single" w:color="EEECE1" w:themeColor="background2"/>
      <w:lang w:val="de-CH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754E65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754E65"/>
    <w:rPr>
      <w:rFonts w:eastAsiaTheme="minorEastAsia"/>
      <w:color w:val="EEECE1" w:themeColor="background2"/>
      <w:spacing w:val="2"/>
      <w:sz w:val="44"/>
      <w:szCs w:val="44"/>
      <w:lang w:val="de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3D1066"/>
    <w:rPr>
      <w:spacing w:val="2"/>
      <w:sz w:val="21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22965"/>
    <w:pPr>
      <w:spacing w:line="162" w:lineRule="atLeast"/>
    </w:pPr>
    <w:rPr>
      <w:sz w:val="13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22965"/>
    <w:rPr>
      <w:spacing w:val="2"/>
      <w:sz w:val="13"/>
      <w:szCs w:val="20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  <w:lang w:val="de-CH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  <w:lang w:val="de-CH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unhideWhenUsed/>
    <w:rsid w:val="008A2609"/>
    <w:pPr>
      <w:spacing w:before="140" w:after="270" w:line="240" w:lineRule="auto"/>
    </w:pPr>
    <w:rPr>
      <w:iCs/>
      <w:sz w:val="17"/>
      <w:szCs w:val="18"/>
    </w:rPr>
  </w:style>
  <w:style w:type="paragraph" w:styleId="Inhaltsverzeichnisberschrift">
    <w:name w:val="TOC Heading"/>
    <w:basedOn w:val="berschrift1"/>
    <w:next w:val="Standard"/>
    <w:uiPriority w:val="39"/>
    <w:qFormat/>
    <w:rsid w:val="00DB7675"/>
    <w:pPr>
      <w:spacing w:before="240"/>
      <w:outlineLvl w:val="9"/>
    </w:pPr>
    <w:rPr>
      <w:bCs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  <w:lang w:val="de-CH"/>
    </w:rPr>
  </w:style>
  <w:style w:type="paragraph" w:customStyle="1" w:styleId="Seitenzahlen">
    <w:name w:val="Seitenzahlen"/>
    <w:basedOn w:val="Fuzeile"/>
    <w:uiPriority w:val="85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513F66"/>
    <w:pPr>
      <w:numPr>
        <w:ilvl w:val="1"/>
        <w:numId w:val="24"/>
      </w:numPr>
      <w:spacing w:before="540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rsid w:val="00316670"/>
    <w:pPr>
      <w:tabs>
        <w:tab w:val="right" w:leader="dot" w:pos="7371"/>
        <w:tab w:val="left" w:pos="8789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F7054A"/>
    <w:pPr>
      <w:tabs>
        <w:tab w:val="right" w:pos="7371"/>
      </w:tabs>
      <w:spacing w:after="110" w:line="215" w:lineRule="atLeast"/>
    </w:pPr>
    <w:rPr>
      <w:sz w:val="17"/>
    </w:rPr>
  </w:style>
  <w:style w:type="paragraph" w:customStyle="1" w:styleId="Absenderzeile">
    <w:name w:val="Absenderzeile"/>
    <w:basedOn w:val="Standard"/>
    <w:uiPriority w:val="84"/>
    <w:semiHidden/>
    <w:rsid w:val="004D5F14"/>
    <w:pPr>
      <w:pBdr>
        <w:bottom w:val="single" w:sz="6" w:space="5" w:color="auto"/>
      </w:pBd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Nummerierung1">
    <w:name w:val="Nummerierung 1"/>
    <w:basedOn w:val="Standard"/>
    <w:uiPriority w:val="3"/>
    <w:qFormat/>
    <w:rsid w:val="00B56332"/>
    <w:pPr>
      <w:numPr>
        <w:ilvl w:val="7"/>
        <w:numId w:val="24"/>
      </w:numPr>
      <w:ind w:left="284" w:hanging="284"/>
    </w:pPr>
  </w:style>
  <w:style w:type="paragraph" w:customStyle="1" w:styleId="Nummerierung2">
    <w:name w:val="Nummerierung 2"/>
    <w:basedOn w:val="Nummerierung1"/>
    <w:uiPriority w:val="3"/>
    <w:qFormat/>
    <w:rsid w:val="00B56332"/>
    <w:pPr>
      <w:numPr>
        <w:ilvl w:val="8"/>
      </w:numPr>
      <w:ind w:left="709" w:hanging="425"/>
    </w:pPr>
  </w:style>
  <w:style w:type="character" w:styleId="Seitenzahl">
    <w:name w:val="page number"/>
    <w:basedOn w:val="Absatz-Standardschriftart"/>
    <w:uiPriority w:val="99"/>
    <w:semiHidden/>
    <w:rsid w:val="00E8428A"/>
    <w:rPr>
      <w:lang w:val="de-CH"/>
    </w:rPr>
  </w:style>
  <w:style w:type="paragraph" w:customStyle="1" w:styleId="Text85pt">
    <w:name w:val="Text 8.5 pt"/>
    <w:basedOn w:val="Standard"/>
    <w:link w:val="Text85ptZchn"/>
    <w:qFormat/>
    <w:rsid w:val="003E0D7F"/>
    <w:pPr>
      <w:spacing w:line="215" w:lineRule="atLeast"/>
    </w:pPr>
    <w:rPr>
      <w:sz w:val="17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7F08"/>
    <w:rPr>
      <w:color w:val="605E5C"/>
      <w:shd w:val="clear" w:color="auto" w:fill="E1DFDD"/>
      <w:lang w:val="de-CH"/>
    </w:rPr>
  </w:style>
  <w:style w:type="paragraph" w:customStyle="1" w:styleId="Tabellenabschluss">
    <w:name w:val="Tabellenabschluss"/>
    <w:basedOn w:val="Standard"/>
    <w:next w:val="Standard"/>
    <w:uiPriority w:val="99"/>
    <w:semiHidden/>
    <w:rsid w:val="0097384E"/>
    <w:pPr>
      <w:spacing w:line="240" w:lineRule="auto"/>
    </w:pPr>
    <w:rPr>
      <w:sz w:val="4"/>
    </w:rPr>
  </w:style>
  <w:style w:type="paragraph" w:customStyle="1" w:styleId="Aufzhlung85pt">
    <w:name w:val="Aufzählung 8.5 pt"/>
    <w:basedOn w:val="Aufzhlung1"/>
    <w:uiPriority w:val="2"/>
    <w:qFormat/>
    <w:rsid w:val="00A45E6C"/>
    <w:pPr>
      <w:spacing w:line="215" w:lineRule="atLeast"/>
    </w:pPr>
    <w:rPr>
      <w:sz w:val="17"/>
      <w:szCs w:val="17"/>
    </w:rPr>
  </w:style>
  <w:style w:type="character" w:styleId="Platzhaltertext">
    <w:name w:val="Placeholder Text"/>
    <w:basedOn w:val="Absatz-Standardschriftart"/>
    <w:uiPriority w:val="99"/>
    <w:semiHidden/>
    <w:rsid w:val="00A12B05"/>
    <w:rPr>
      <w:vanish/>
      <w:color w:val="95B3D7" w:themeColor="accent1" w:themeTint="99"/>
      <w:lang w:val="de-CH"/>
    </w:rPr>
  </w:style>
  <w:style w:type="paragraph" w:customStyle="1" w:styleId="Kurzbrief">
    <w:name w:val="Kurzbrief"/>
    <w:basedOn w:val="Text85pt"/>
    <w:uiPriority w:val="99"/>
    <w:semiHidden/>
    <w:qFormat/>
    <w:rsid w:val="00B225B2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4A60C5"/>
    <w:pPr>
      <w:ind w:left="284" w:firstLine="0"/>
    </w:pPr>
    <w:rPr>
      <w:lang w:val="fr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8674A"/>
    <w:pPr>
      <w:numPr>
        <w:ilvl w:val="4"/>
        <w:numId w:val="24"/>
      </w:numPr>
      <w:tabs>
        <w:tab w:val="left" w:pos="1148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semiHidden/>
    <w:rsid w:val="00F2576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semiHidden/>
    <w:rsid w:val="007F0876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customStyle="1" w:styleId="Text65pt">
    <w:name w:val="Text 6.5 pt"/>
    <w:basedOn w:val="Text85pt"/>
    <w:uiPriority w:val="1"/>
    <w:qFormat/>
    <w:rsid w:val="00645850"/>
    <w:pPr>
      <w:spacing w:line="162" w:lineRule="atLeast"/>
    </w:pPr>
    <w:rPr>
      <w:sz w:val="13"/>
      <w:lang w:val="en-US"/>
    </w:rPr>
  </w:style>
  <w:style w:type="table" w:customStyle="1" w:styleId="BETabelle1">
    <w:name w:val="BE: Tabelle 1"/>
    <w:basedOn w:val="NormaleTabelle"/>
    <w:uiPriority w:val="99"/>
    <w:rsid w:val="00D554AB"/>
    <w:pPr>
      <w:spacing w:after="0" w:line="240" w:lineRule="auto"/>
    </w:pPr>
    <w:rPr>
      <w:sz w:val="17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ext13pt">
    <w:name w:val="Text 13 pt"/>
    <w:basedOn w:val="Standard"/>
    <w:qFormat/>
    <w:rsid w:val="00C573A1"/>
    <w:pPr>
      <w:spacing w:line="323" w:lineRule="atLeast"/>
    </w:pPr>
    <w:rPr>
      <w:sz w:val="26"/>
      <w:szCs w:val="26"/>
    </w:rPr>
  </w:style>
  <w:style w:type="paragraph" w:customStyle="1" w:styleId="Brieftext">
    <w:name w:val="Brieftext"/>
    <w:basedOn w:val="Standard"/>
    <w:uiPriority w:val="1"/>
    <w:semiHidden/>
    <w:qFormat/>
    <w:rsid w:val="00F72593"/>
    <w:pPr>
      <w:ind w:right="340"/>
    </w:pPr>
  </w:style>
  <w:style w:type="paragraph" w:customStyle="1" w:styleId="Traktandum-Titel2">
    <w:name w:val="Traktandum-Titel 2"/>
    <w:basedOn w:val="Text85pt"/>
    <w:next w:val="Text85pt"/>
    <w:uiPriority w:val="18"/>
    <w:semiHidden/>
    <w:rsid w:val="00225571"/>
    <w:pPr>
      <w:numPr>
        <w:ilvl w:val="1"/>
        <w:numId w:val="16"/>
      </w:numPr>
    </w:pPr>
  </w:style>
  <w:style w:type="paragraph" w:styleId="Textkrper">
    <w:name w:val="Body Text"/>
    <w:basedOn w:val="Standard"/>
    <w:link w:val="TextkrperZchn"/>
    <w:uiPriority w:val="1"/>
    <w:semiHidden/>
    <w:qFormat/>
    <w:rsid w:val="004B6A97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359D8"/>
    <w:rPr>
      <w:rFonts w:ascii="Arial" w:eastAsia="Arial" w:hAnsi="Arial" w:cs="Arial"/>
      <w:sz w:val="21"/>
      <w:szCs w:val="21"/>
      <w:lang w:val="en-US"/>
    </w:rPr>
  </w:style>
  <w:style w:type="paragraph" w:customStyle="1" w:styleId="1pt">
    <w:name w:val="1pt"/>
    <w:basedOn w:val="Standard"/>
    <w:rsid w:val="005108E4"/>
    <w:pPr>
      <w:tabs>
        <w:tab w:val="left" w:pos="181"/>
      </w:tabs>
      <w:adjustRightInd w:val="0"/>
      <w:snapToGrid w:val="0"/>
      <w:spacing w:line="180" w:lineRule="auto"/>
      <w:contextualSpacing/>
    </w:pPr>
    <w:rPr>
      <w:rFonts w:ascii="Arial" w:eastAsia="Times New Roman" w:hAnsi="Arial" w:cs="Times New Roman"/>
      <w:bCs w:val="0"/>
      <w:color w:val="FFFFFF" w:themeColor="background1"/>
      <w:spacing w:val="0"/>
      <w:sz w:val="2"/>
      <w:szCs w:val="24"/>
      <w:lang w:eastAsia="de-CH"/>
    </w:rPr>
  </w:style>
  <w:style w:type="paragraph" w:customStyle="1" w:styleId="Rcksendeadresse">
    <w:name w:val="Rücksendeadresse"/>
    <w:basedOn w:val="Standard"/>
    <w:qFormat/>
    <w:rsid w:val="00A91C91"/>
    <w:pPr>
      <w:pBdr>
        <w:bottom w:val="single" w:sz="6" w:space="5" w:color="auto"/>
      </w:pBdr>
      <w:spacing w:after="40" w:line="220" w:lineRule="atLeast"/>
      <w:contextualSpacing/>
    </w:pPr>
    <w:rPr>
      <w:rFonts w:ascii="Arial" w:eastAsia="Times New Roman" w:hAnsi="Arial" w:cs="Times New Roman"/>
      <w:bCs w:val="0"/>
      <w:spacing w:val="0"/>
      <w:sz w:val="13"/>
      <w:lang w:eastAsia="de-CH"/>
    </w:rPr>
  </w:style>
  <w:style w:type="character" w:customStyle="1" w:styleId="Text85ptZchn">
    <w:name w:val="Text 8.5 pt Zchn"/>
    <w:basedOn w:val="Absatz-Standardschriftart"/>
    <w:link w:val="Text85pt"/>
    <w:rsid w:val="00A36223"/>
    <w:rPr>
      <w:rFonts w:cs="System"/>
      <w:bCs/>
      <w:spacing w:val="2"/>
      <w:sz w:val="17"/>
      <w:lang w:val="de-CH"/>
    </w:rPr>
  </w:style>
  <w:style w:type="paragraph" w:customStyle="1" w:styleId="Beilage">
    <w:name w:val="Beilage"/>
    <w:basedOn w:val="Text85pt"/>
    <w:link w:val="BeilageZchn"/>
    <w:qFormat/>
    <w:rsid w:val="00D02693"/>
  </w:style>
  <w:style w:type="paragraph" w:customStyle="1" w:styleId="Kopie">
    <w:name w:val="Kopie"/>
    <w:basedOn w:val="Text85pt"/>
    <w:link w:val="KopieZchn"/>
    <w:qFormat/>
    <w:rsid w:val="00D02693"/>
  </w:style>
  <w:style w:type="character" w:customStyle="1" w:styleId="BeilageZchn">
    <w:name w:val="Beilage Zchn"/>
    <w:basedOn w:val="Text85ptZchn"/>
    <w:link w:val="Beilage"/>
    <w:rsid w:val="00D02693"/>
    <w:rPr>
      <w:rFonts w:cs="System"/>
      <w:bCs/>
      <w:spacing w:val="2"/>
      <w:sz w:val="17"/>
      <w:lang w:val="de-CH"/>
    </w:rPr>
  </w:style>
  <w:style w:type="character" w:customStyle="1" w:styleId="KopieZchn">
    <w:name w:val="Kopie Zchn"/>
    <w:basedOn w:val="Text85ptZchn"/>
    <w:link w:val="Kopie"/>
    <w:rsid w:val="00D02693"/>
    <w:rPr>
      <w:rFonts w:cs="System"/>
      <w:bCs/>
      <w:spacing w:val="2"/>
      <w:sz w:val="17"/>
      <w:lang w:val="de-CH"/>
    </w:rPr>
  </w:style>
  <w:style w:type="paragraph" w:customStyle="1" w:styleId="Titel-GEF">
    <w:name w:val="Titel-GEF"/>
    <w:basedOn w:val="Standard"/>
    <w:next w:val="Standard"/>
    <w:qFormat/>
    <w:rsid w:val="006742CA"/>
    <w:pPr>
      <w:spacing w:before="200" w:line="240" w:lineRule="atLeast"/>
    </w:pPr>
    <w:rPr>
      <w:rFonts w:ascii="Arial" w:eastAsia="Times New Roman" w:hAnsi="Arial" w:cs="Times New Roman"/>
      <w:b/>
      <w:bCs w:val="0"/>
      <w:spacing w:val="0"/>
      <w:sz w:val="22"/>
      <w:szCs w:val="24"/>
      <w:lang w:eastAsia="de-CH"/>
    </w:rPr>
  </w:style>
  <w:style w:type="paragraph" w:customStyle="1" w:styleId="Link">
    <w:name w:val="Link"/>
    <w:basedOn w:val="Standard"/>
    <w:next w:val="HTMLAdresse"/>
    <w:link w:val="LinkZchn"/>
    <w:qFormat/>
    <w:rsid w:val="006742CA"/>
    <w:pPr>
      <w:spacing w:after="360" w:line="240" w:lineRule="atLeast"/>
    </w:pPr>
    <w:rPr>
      <w:rFonts w:ascii="Arial" w:eastAsia="Times New Roman" w:hAnsi="Arial" w:cs="Times New Roman"/>
      <w:bCs w:val="0"/>
      <w:spacing w:val="0"/>
      <w:sz w:val="28"/>
      <w:szCs w:val="28"/>
      <w:lang w:eastAsia="de-CH"/>
    </w:rPr>
  </w:style>
  <w:style w:type="paragraph" w:customStyle="1" w:styleId="capitostandard">
    <w:name w:val="_capito standard"/>
    <w:basedOn w:val="Standard"/>
    <w:autoRedefine/>
    <w:qFormat/>
    <w:rsid w:val="006742CA"/>
    <w:pPr>
      <w:spacing w:after="160" w:line="288" w:lineRule="auto"/>
    </w:pPr>
    <w:rPr>
      <w:rFonts w:ascii="Calibri" w:hAnsi="Calibri" w:cstheme="minorBidi"/>
      <w:bCs w:val="0"/>
      <w:spacing w:val="0"/>
      <w:sz w:val="24"/>
      <w:szCs w:val="24"/>
    </w:rPr>
  </w:style>
  <w:style w:type="character" w:customStyle="1" w:styleId="LinkZchn">
    <w:name w:val="Link Zchn"/>
    <w:basedOn w:val="Absatz-Standardschriftart"/>
    <w:link w:val="Link"/>
    <w:rsid w:val="006742CA"/>
    <w:rPr>
      <w:rFonts w:ascii="Arial" w:eastAsia="Times New Roman" w:hAnsi="Arial" w:cs="Times New Roman"/>
      <w:sz w:val="28"/>
      <w:szCs w:val="28"/>
      <w:lang w:val="de-CH"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6742CA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6742CA"/>
    <w:rPr>
      <w:rFonts w:cs="System"/>
      <w:bCs/>
      <w:i/>
      <w:iCs/>
      <w:spacing w:val="2"/>
      <w:sz w:val="21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1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1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1ACD"/>
    <w:rPr>
      <w:rFonts w:cs="System"/>
      <w:bCs/>
      <w:spacing w:val="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ACD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1ACD"/>
    <w:rPr>
      <w:rFonts w:cs="System"/>
      <w:b/>
      <w:bCs/>
      <w:spacing w:val="2"/>
      <w:sz w:val="20"/>
      <w:szCs w:val="20"/>
    </w:rPr>
  </w:style>
  <w:style w:type="paragraph" w:styleId="berarbeitung">
    <w:name w:val="Revision"/>
    <w:hidden/>
    <w:uiPriority w:val="99"/>
    <w:semiHidden/>
    <w:rsid w:val="008F5C20"/>
    <w:pPr>
      <w:spacing w:after="0" w:line="240" w:lineRule="auto"/>
    </w:pPr>
    <w:rPr>
      <w:rFonts w:cs="System"/>
      <w:bCs/>
      <w:spacing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be.ch/bd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hyperlink" Target="http://www.be.ch/bdg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www.kiBon.ch" TargetMode="External"/><Relationship Id="rId47" Type="http://schemas.openxmlformats.org/officeDocument/2006/relationships/image" Target="media/image25.png"/><Relationship Id="rId50" Type="http://schemas.openxmlformats.org/officeDocument/2006/relationships/header" Target="head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10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hyperlink" Target="http://www.kiBon.ch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kibon.ch/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00.png"/><Relationship Id="rId36" Type="http://schemas.openxmlformats.org/officeDocument/2006/relationships/image" Target="media/image17.png"/><Relationship Id="rId49" Type="http://schemas.openxmlformats.org/officeDocument/2006/relationships/hyperlink" Target="http://www.be.ch/bdg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hyperlink" Target="http://www.kiBon.ch" TargetMode="External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8" Type="http://schemas.openxmlformats.org/officeDocument/2006/relationships/styles" Target="styl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Document">eNp7v3u/jUt+cmlual6JnU1wfk5pSWZ+nmeKnY0+MscnMS+9NDE91c7IwNTURh/OtQnLTC0HqoVScJMAxiof0g==</officeatwork>
</file>

<file path=customXml/item2.xml><?xml version="1.0" encoding="utf-8"?>
<officeatwork xmlns="http://schemas.officeatwork.com/MasterProperties">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CustomXMLPart">
  <AddressBlock>Gesundheits-, Sozial- und Integrationsdirektion   
Amt für Integration und Soziales   </AddressBlock>
</officeatwork>
</file>

<file path=customXml/item5.xml><?xml version="1.0" encoding="utf-8"?>
<officeatwork xmlns="http://schemas.officeatwork.com/Formulas">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BBD46-C29D-4655-AC43-F138195ABA56}">
  <ds:schemaRefs>
    <ds:schemaRef ds:uri="http://schemas.officeatwork.com/Document"/>
  </ds:schemaRefs>
</ds:datastoreItem>
</file>

<file path=customXml/itemProps2.xml><?xml version="1.0" encoding="utf-8"?>
<ds:datastoreItem xmlns:ds="http://schemas.openxmlformats.org/officeDocument/2006/customXml" ds:itemID="{7A2D38B3-6B2C-4167-AD5A-ABA2691D1A98}">
  <ds:schemaRefs>
    <ds:schemaRef ds:uri="http://schemas.officeatwork.com/MasterProperties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5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6.xml><?xml version="1.0" encoding="utf-8"?>
<ds:datastoreItem xmlns:ds="http://schemas.openxmlformats.org/officeDocument/2006/customXml" ds:itemID="{C98DE1E5-639F-4623-82B4-68B1A61B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1759</Words>
  <Characters>11087</Characters>
  <Application>Microsoft Office Word</Application>
  <DocSecurity>0</DocSecurity>
  <Lines>92</Lines>
  <Paragraphs>25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Comment faire une demande de bon de garde ? Guide simplifié</vt:lpstr>
      <vt:lpstr/>
    </vt:vector>
  </TitlesOfParts>
  <Company/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faire une demande de bon de garde ? Guide simplifié</dc:title>
  <dc:subject/>
  <dc:creator>Office de l’intégration et de l’action sociale</dc:creator>
  <cp:keywords/>
  <dc:description/>
  <cp:lastModifiedBy>Cohen Michelle, GSI-AIS</cp:lastModifiedBy>
  <cp:revision>2</cp:revision>
  <cp:lastPrinted>2020-05-19T08:14:00Z</cp:lastPrinted>
  <dcterms:created xsi:type="dcterms:W3CDTF">2022-11-02T12:45:00Z</dcterms:created>
  <dcterms:modified xsi:type="dcterms:W3CDTF">2022-11-02T12:45:00Z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.Name">
    <vt:lpwstr/>
  </property>
  <property fmtid="{D5CDD505-2E9C-101B-9397-08002B2CF9AE}" pid="3" name="Doc.Text">
    <vt:lpwstr>Text</vt:lpwstr>
  </property>
  <property fmtid="{D5CDD505-2E9C-101B-9397-08002B2CF9AE}" pid="4" name="Doc.Subject">
    <vt:lpwstr>Betreff</vt:lpwstr>
  </property>
  <property fmtid="{D5CDD505-2E9C-101B-9397-08002B2CF9AE}" pid="5" name="KESB/APEA">
    <vt:lpwstr/>
  </property>
  <property fmtid="{D5CDD505-2E9C-101B-9397-08002B2CF9AE}" pid="6" name="CustomField.pfad">
    <vt:lpwstr>Keine Angaben</vt:lpwstr>
  </property>
</Properties>
</file>